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jc w:val="center"/>
        <w:rPr>
          <w:rFonts w:hint="eastAsia" w:ascii="宋体 (正文)" w:hAnsi="宋体 (正文)" w:eastAsia="宋体 (正文)" w:cs="宋体 (正文)"/>
          <w:color w:val="auto"/>
          <w:sz w:val="40"/>
          <w:szCs w:val="40"/>
          <w:lang w:val="en-US" w:eastAsia="zh-CN"/>
        </w:rPr>
      </w:pPr>
      <w:r>
        <w:rPr>
          <w:rFonts w:hint="eastAsia" w:ascii="宋体 (正文)" w:hAnsi="宋体 (正文)" w:eastAsia="宋体 (正文)" w:cs="宋体 (正文)"/>
          <w:color w:val="auto"/>
          <w:sz w:val="40"/>
          <w:szCs w:val="40"/>
          <w:lang w:val="en-US" w:eastAsia="zh-CN"/>
        </w:rPr>
        <w:t>医科大捐血屋灯光亮化项目</w:t>
      </w:r>
    </w:p>
    <w:p>
      <w:pPr>
        <w:rPr>
          <w:rFonts w:hint="eastAsia" w:ascii="宋体 (正文)" w:hAnsi="宋体 (正文)" w:eastAsia="宋体 (正文)" w:cs="宋体 (正文)"/>
          <w:b/>
          <w:color w:val="auto"/>
          <w:sz w:val="28"/>
          <w:szCs w:val="28"/>
          <w:lang w:val="en-US" w:eastAsia="zh-CN"/>
        </w:rPr>
      </w:pPr>
    </w:p>
    <w:p>
      <w:pPr>
        <w:rPr>
          <w:rFonts w:hint="eastAsia" w:ascii="宋体 (正文)" w:hAnsi="宋体 (正文)" w:eastAsia="宋体 (正文)" w:cs="宋体 (正文)"/>
          <w:b/>
          <w:color w:val="auto"/>
          <w:sz w:val="28"/>
          <w:szCs w:val="28"/>
        </w:rPr>
      </w:pPr>
      <w:r>
        <w:rPr>
          <w:rFonts w:hint="eastAsia" w:ascii="宋体 (正文)" w:hAnsi="宋体 (正文)" w:eastAsia="宋体 (正文)" w:cs="宋体 (正文)"/>
          <w:b/>
          <w:color w:val="auto"/>
          <w:sz w:val="28"/>
          <w:szCs w:val="28"/>
          <w:lang w:val="en-US" w:eastAsia="zh-CN"/>
        </w:rPr>
        <w:t>一</w:t>
      </w:r>
      <w:r>
        <w:rPr>
          <w:rFonts w:hint="eastAsia" w:ascii="宋体 (正文)" w:hAnsi="宋体 (正文)" w:eastAsia="宋体 (正文)" w:cs="宋体 (正文)"/>
          <w:b/>
          <w:color w:val="auto"/>
          <w:sz w:val="28"/>
          <w:szCs w:val="28"/>
        </w:rPr>
        <w:t>、项目</w:t>
      </w:r>
      <w:r>
        <w:rPr>
          <w:rFonts w:hint="eastAsia" w:ascii="宋体 (正文)" w:hAnsi="宋体 (正文)" w:eastAsia="宋体 (正文)" w:cs="宋体 (正文)"/>
          <w:b/>
          <w:color w:val="auto"/>
          <w:sz w:val="28"/>
          <w:szCs w:val="28"/>
          <w:lang w:val="en-US" w:eastAsia="zh-Hans"/>
        </w:rPr>
        <w:t>清单</w:t>
      </w:r>
    </w:p>
    <w:tbl>
      <w:tblPr>
        <w:tblStyle w:val="45"/>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3783"/>
        <w:gridCol w:w="2145"/>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546" w:type="dxa"/>
            <w:vAlign w:val="center"/>
          </w:tcPr>
          <w:p>
            <w:pPr>
              <w:jc w:val="center"/>
              <w:rPr>
                <w:rFonts w:hint="eastAsia" w:ascii="宋体 (正文)" w:hAnsi="宋体 (正文)" w:eastAsia="宋体 (正文)" w:cs="宋体 (正文)"/>
                <w:b/>
                <w:color w:val="auto"/>
                <w:sz w:val="24"/>
                <w:szCs w:val="21"/>
              </w:rPr>
            </w:pPr>
            <w:r>
              <w:rPr>
                <w:rFonts w:hint="eastAsia" w:ascii="宋体 (正文)" w:hAnsi="宋体 (正文)" w:eastAsia="宋体 (正文)" w:cs="宋体 (正文)"/>
                <w:b/>
                <w:color w:val="auto"/>
                <w:sz w:val="24"/>
                <w:szCs w:val="21"/>
              </w:rPr>
              <w:t>序号</w:t>
            </w:r>
          </w:p>
        </w:tc>
        <w:tc>
          <w:tcPr>
            <w:tcW w:w="3783" w:type="dxa"/>
            <w:vAlign w:val="center"/>
          </w:tcPr>
          <w:p>
            <w:pPr>
              <w:jc w:val="center"/>
              <w:rPr>
                <w:rFonts w:hint="eastAsia" w:ascii="宋体 (正文)" w:hAnsi="宋体 (正文)" w:eastAsia="宋体 (正文)" w:cs="宋体 (正文)"/>
                <w:b/>
                <w:color w:val="auto"/>
                <w:sz w:val="24"/>
                <w:szCs w:val="21"/>
              </w:rPr>
            </w:pPr>
            <w:r>
              <w:rPr>
                <w:rFonts w:hint="eastAsia" w:ascii="宋体 (正文)" w:hAnsi="宋体 (正文)" w:eastAsia="宋体 (正文)" w:cs="宋体 (正文)"/>
                <w:b/>
                <w:color w:val="auto"/>
                <w:sz w:val="24"/>
                <w:szCs w:val="21"/>
              </w:rPr>
              <w:t>分项</w:t>
            </w:r>
          </w:p>
        </w:tc>
        <w:tc>
          <w:tcPr>
            <w:tcW w:w="2145" w:type="dxa"/>
            <w:vAlign w:val="center"/>
          </w:tcPr>
          <w:p>
            <w:pPr>
              <w:jc w:val="center"/>
              <w:rPr>
                <w:rFonts w:hint="eastAsia" w:ascii="宋体 (正文)" w:hAnsi="宋体 (正文)" w:eastAsia="宋体 (正文)" w:cs="宋体 (正文)"/>
                <w:b/>
                <w:color w:val="auto"/>
                <w:sz w:val="24"/>
                <w:szCs w:val="21"/>
                <w:lang w:val="en-US" w:eastAsia="zh-CN"/>
              </w:rPr>
            </w:pPr>
            <w:r>
              <w:rPr>
                <w:rFonts w:hint="eastAsia" w:ascii="宋体 (正文)" w:hAnsi="宋体 (正文)" w:eastAsia="宋体 (正文)" w:cs="宋体 (正文)"/>
                <w:b/>
                <w:color w:val="auto"/>
                <w:sz w:val="24"/>
                <w:szCs w:val="21"/>
                <w:lang w:val="en-US" w:eastAsia="zh-CN"/>
              </w:rPr>
              <w:t>数量</w:t>
            </w:r>
          </w:p>
        </w:tc>
        <w:tc>
          <w:tcPr>
            <w:tcW w:w="2145" w:type="dxa"/>
            <w:vAlign w:val="center"/>
          </w:tcPr>
          <w:p>
            <w:pPr>
              <w:jc w:val="center"/>
              <w:rPr>
                <w:rFonts w:hint="default" w:ascii="宋体 (正文)" w:hAnsi="宋体 (正文)" w:eastAsia="宋体 (正文)" w:cs="宋体 (正文)"/>
                <w:b/>
                <w:color w:val="auto"/>
                <w:sz w:val="24"/>
                <w:szCs w:val="21"/>
                <w:lang w:val="en-US" w:eastAsia="zh-CN"/>
              </w:rPr>
            </w:pPr>
            <w:r>
              <w:rPr>
                <w:rFonts w:hint="eastAsia" w:ascii="宋体 (正文)" w:hAnsi="宋体 (正文)" w:eastAsia="宋体 (正文)" w:cs="宋体 (正文)"/>
                <w:b/>
                <w:color w:val="auto"/>
                <w:sz w:val="24"/>
                <w:szCs w:val="21"/>
                <w:lang w:val="en-US" w:eastAsia="zh-CN"/>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546" w:type="dxa"/>
            <w:vAlign w:val="center"/>
          </w:tcPr>
          <w:p>
            <w:pPr>
              <w:jc w:val="center"/>
              <w:rPr>
                <w:rFonts w:hint="eastAsia" w:ascii="宋体 (正文)" w:hAnsi="宋体 (正文)" w:eastAsia="宋体 (正文)" w:cs="宋体 (正文)"/>
                <w:color w:val="auto"/>
                <w:sz w:val="24"/>
                <w:szCs w:val="21"/>
                <w:lang w:val="en-US" w:eastAsia="zh-CN"/>
              </w:rPr>
            </w:pPr>
            <w:r>
              <w:rPr>
                <w:rFonts w:hint="eastAsia" w:ascii="宋体 (正文)" w:hAnsi="宋体 (正文)" w:eastAsia="宋体 (正文)" w:cs="宋体 (正文)"/>
                <w:color w:val="auto"/>
                <w:sz w:val="24"/>
                <w:szCs w:val="21"/>
                <w:lang w:val="en-US" w:eastAsia="zh-CN"/>
              </w:rPr>
              <w:t>1</w:t>
            </w:r>
          </w:p>
        </w:tc>
        <w:tc>
          <w:tcPr>
            <w:tcW w:w="3783" w:type="dxa"/>
            <w:vAlign w:val="center"/>
          </w:tcPr>
          <w:p>
            <w:pPr>
              <w:jc w:val="center"/>
              <w:rPr>
                <w:rFonts w:hint="eastAsia" w:ascii="宋体 (正文)" w:hAnsi="宋体 (正文)" w:eastAsia="宋体 (正文)" w:cs="宋体 (正文)"/>
                <w:color w:val="auto"/>
                <w:kern w:val="0"/>
                <w:sz w:val="24"/>
                <w:szCs w:val="21"/>
                <w:lang w:val="en-US" w:eastAsia="zh-CN" w:bidi="ar-SA"/>
              </w:rPr>
            </w:pPr>
            <w:r>
              <w:rPr>
                <w:rFonts w:hint="eastAsia" w:ascii="宋体 (正文)" w:hAnsi="宋体 (正文)" w:eastAsia="宋体 (正文)" w:cs="宋体 (正文)"/>
                <w:color w:val="auto"/>
                <w:kern w:val="0"/>
                <w:sz w:val="24"/>
                <w:szCs w:val="21"/>
                <w:lang w:val="en-US" w:eastAsia="zh-CN" w:bidi="ar-SA"/>
              </w:rPr>
              <w:t>广西医科大捐血屋灯光亮化项目</w:t>
            </w:r>
          </w:p>
        </w:tc>
        <w:tc>
          <w:tcPr>
            <w:tcW w:w="2145" w:type="dxa"/>
            <w:vAlign w:val="center"/>
          </w:tcPr>
          <w:p>
            <w:pPr>
              <w:jc w:val="center"/>
              <w:rPr>
                <w:rFonts w:hint="eastAsia" w:ascii="宋体 (正文)" w:hAnsi="宋体 (正文)" w:eastAsia="宋体 (正文)" w:cs="宋体 (正文)"/>
                <w:color w:val="auto"/>
                <w:kern w:val="0"/>
                <w:sz w:val="24"/>
                <w:szCs w:val="21"/>
                <w:lang w:val="en-US" w:eastAsia="zh-CN" w:bidi="ar-SA"/>
              </w:rPr>
            </w:pPr>
            <w:r>
              <w:rPr>
                <w:rFonts w:hint="eastAsia" w:ascii="宋体 (正文)" w:hAnsi="宋体 (正文)" w:eastAsia="宋体 (正文)" w:cs="宋体 (正文)"/>
                <w:color w:val="auto"/>
                <w:sz w:val="24"/>
                <w:szCs w:val="21"/>
                <w:lang w:val="en-US" w:eastAsia="zh-CN"/>
              </w:rPr>
              <w:t>1项</w:t>
            </w:r>
          </w:p>
        </w:tc>
        <w:tc>
          <w:tcPr>
            <w:tcW w:w="2145" w:type="dxa"/>
            <w:vAlign w:val="center"/>
          </w:tcPr>
          <w:p>
            <w:pPr>
              <w:jc w:val="center"/>
              <w:rPr>
                <w:rFonts w:hint="eastAsia" w:ascii="宋体 (正文)" w:hAnsi="宋体 (正文)" w:eastAsia="宋体 (正文)" w:cs="宋体 (正文)"/>
                <w:color w:val="auto"/>
                <w:sz w:val="24"/>
                <w:szCs w:val="21"/>
                <w:lang w:val="en-US" w:eastAsia="zh-CN"/>
              </w:rPr>
            </w:pPr>
            <w:r>
              <w:rPr>
                <w:rFonts w:hint="eastAsia" w:ascii="仿宋" w:hAnsi="仿宋" w:eastAsia="仿宋" w:cs="仿宋"/>
                <w:sz w:val="24"/>
                <w:szCs w:val="21"/>
                <w:highlight w:val="none"/>
                <w:lang w:val="en-US" w:eastAsia="zh-CN"/>
              </w:rPr>
              <w:t>32556</w:t>
            </w:r>
          </w:p>
        </w:tc>
      </w:tr>
    </w:tbl>
    <w:p>
      <w:pPr>
        <w:rPr>
          <w:rFonts w:hint="eastAsia" w:ascii="宋体 (正文)" w:hAnsi="宋体 (正文)" w:eastAsia="宋体 (正文)" w:cs="宋体 (正文)"/>
          <w:b/>
          <w:color w:val="auto"/>
        </w:rPr>
      </w:pPr>
    </w:p>
    <w:p>
      <w:pPr>
        <w:rPr>
          <w:rFonts w:hint="eastAsia" w:ascii="宋体 (正文)" w:hAnsi="宋体 (正文)" w:eastAsia="宋体 (正文)" w:cs="宋体 (正文)"/>
          <w:b/>
          <w:color w:val="auto"/>
          <w:sz w:val="28"/>
          <w:szCs w:val="28"/>
          <w:lang w:val="en-US" w:eastAsia="zh-CN"/>
        </w:rPr>
      </w:pPr>
      <w:r>
        <w:rPr>
          <w:rFonts w:hint="eastAsia" w:ascii="宋体 (正文)" w:hAnsi="宋体 (正文)" w:eastAsia="宋体 (正文)" w:cs="宋体 (正文)"/>
          <w:b/>
          <w:color w:val="auto"/>
          <w:sz w:val="28"/>
          <w:szCs w:val="28"/>
          <w:lang w:val="en-US" w:eastAsia="zh-CN"/>
        </w:rPr>
        <w:t>二</w:t>
      </w:r>
      <w:r>
        <w:rPr>
          <w:rFonts w:hint="default" w:ascii="宋体 (正文)" w:hAnsi="宋体 (正文)" w:eastAsia="宋体 (正文)" w:cs="宋体 (正文)"/>
          <w:b/>
          <w:color w:val="auto"/>
          <w:sz w:val="28"/>
          <w:szCs w:val="28"/>
          <w:lang w:eastAsia="zh-CN"/>
        </w:rPr>
        <w:t>、</w:t>
      </w:r>
      <w:r>
        <w:rPr>
          <w:rFonts w:hint="eastAsia" w:ascii="宋体 (正文)" w:hAnsi="宋体 (正文)" w:eastAsia="宋体 (正文)" w:cs="宋体 (正文)"/>
          <w:b/>
          <w:color w:val="auto"/>
          <w:sz w:val="28"/>
          <w:szCs w:val="28"/>
          <w:lang w:val="en-US" w:eastAsia="zh-CN"/>
        </w:rPr>
        <w:t>项目</w:t>
      </w:r>
      <w:r>
        <w:rPr>
          <w:rFonts w:hint="eastAsia" w:ascii="宋体 (正文)" w:hAnsi="宋体 (正文)" w:eastAsia="宋体 (正文)" w:cs="宋体 (正文)"/>
          <w:b/>
          <w:color w:val="auto"/>
          <w:sz w:val="28"/>
          <w:szCs w:val="28"/>
          <w:lang w:val="en-US" w:eastAsia="zh-Hans"/>
        </w:rPr>
        <w:t>需求</w:t>
      </w:r>
    </w:p>
    <w:p>
      <w:pPr>
        <w:pStyle w:val="25"/>
        <w:numPr>
          <w:ilvl w:val="0"/>
          <w:numId w:val="0"/>
        </w:numPr>
        <w:tabs>
          <w:tab w:val="left" w:pos="540"/>
        </w:tabs>
        <w:adjustRightInd w:val="0"/>
        <w:snapToGrid w:val="0"/>
        <w:spacing w:line="360" w:lineRule="auto"/>
        <w:ind w:leftChars="0" w:firstLine="480" w:firstLineChars="200"/>
        <w:rPr>
          <w:rFonts w:hint="eastAsia" w:ascii="宋体 (正文)" w:hAnsi="宋体 (正文)" w:eastAsia="宋体 (正文)" w:cs="宋体 (正文)"/>
          <w:color w:val="auto"/>
          <w:kern w:val="0"/>
          <w:sz w:val="24"/>
          <w:szCs w:val="24"/>
        </w:rPr>
      </w:pPr>
      <w:r>
        <w:rPr>
          <w:rFonts w:hint="eastAsia" w:ascii="宋体 (正文)" w:hAnsi="宋体 (正文)" w:eastAsia="宋体 (正文)" w:cs="宋体 (正文)"/>
          <w:color w:val="auto"/>
          <w:kern w:val="0"/>
          <w:sz w:val="24"/>
          <w:szCs w:val="24"/>
        </w:rPr>
        <w:t>本次</w:t>
      </w:r>
      <w:r>
        <w:rPr>
          <w:rFonts w:hint="eastAsia" w:ascii="宋体 (正文)" w:hAnsi="宋体 (正文)" w:eastAsia="宋体 (正文)" w:cs="宋体 (正文)"/>
          <w:color w:val="auto"/>
          <w:kern w:val="0"/>
          <w:sz w:val="24"/>
          <w:szCs w:val="24"/>
          <w:lang w:val="en-US" w:eastAsia="zh-CN"/>
        </w:rPr>
        <w:t>项目要求</w:t>
      </w:r>
      <w:r>
        <w:rPr>
          <w:rFonts w:hint="eastAsia" w:ascii="宋体 (正文)" w:hAnsi="宋体 (正文)" w:eastAsia="宋体 (正文)" w:cs="宋体 (正文)"/>
          <w:color w:val="auto"/>
          <w:kern w:val="0"/>
          <w:sz w:val="24"/>
          <w:szCs w:val="24"/>
        </w:rPr>
        <w:t>包括</w:t>
      </w:r>
      <w:r>
        <w:rPr>
          <w:rFonts w:hint="eastAsia" w:ascii="宋体 (正文)" w:hAnsi="宋体 (正文)" w:eastAsia="宋体 (正文)" w:cs="宋体 (正文)"/>
          <w:color w:val="auto"/>
          <w:kern w:val="0"/>
          <w:sz w:val="24"/>
          <w:szCs w:val="24"/>
          <w:lang w:val="en-US" w:eastAsia="zh-CN"/>
        </w:rPr>
        <w:t>对捐血屋正屋面，花圃池及宣传栏前面绿地提供亮化</w:t>
      </w:r>
      <w:r>
        <w:rPr>
          <w:rFonts w:hint="eastAsia" w:ascii="宋体 (正文)" w:hAnsi="宋体 (正文)" w:eastAsia="宋体 (正文)" w:cs="宋体 (正文)"/>
          <w:color w:val="auto"/>
          <w:kern w:val="0"/>
          <w:sz w:val="24"/>
          <w:szCs w:val="24"/>
        </w:rPr>
        <w:t>方案设计和</w:t>
      </w:r>
      <w:r>
        <w:rPr>
          <w:rFonts w:hint="eastAsia" w:ascii="宋体 (正文)" w:hAnsi="宋体 (正文)" w:eastAsia="宋体 (正文)" w:cs="宋体 (正文)"/>
          <w:color w:val="auto"/>
          <w:kern w:val="0"/>
          <w:sz w:val="24"/>
          <w:szCs w:val="24"/>
          <w:lang w:val="en-US" w:eastAsia="zh-CN"/>
        </w:rPr>
        <w:t>项目实施</w:t>
      </w:r>
      <w:r>
        <w:rPr>
          <w:rFonts w:hint="eastAsia" w:ascii="宋体 (正文)" w:hAnsi="宋体 (正文)" w:eastAsia="宋体 (正文)" w:cs="宋体 (正文)"/>
          <w:color w:val="auto"/>
          <w:kern w:val="0"/>
          <w:sz w:val="24"/>
          <w:szCs w:val="24"/>
        </w:rPr>
        <w:t>服务。</w:t>
      </w:r>
    </w:p>
    <w:p>
      <w:pPr>
        <w:pStyle w:val="25"/>
        <w:numPr>
          <w:ilvl w:val="0"/>
          <w:numId w:val="14"/>
        </w:numPr>
        <w:tabs>
          <w:tab w:val="left" w:pos="540"/>
        </w:tabs>
        <w:adjustRightInd w:val="0"/>
        <w:snapToGrid w:val="0"/>
        <w:spacing w:line="360" w:lineRule="auto"/>
        <w:rPr>
          <w:rFonts w:hint="eastAsia" w:ascii="宋体 (正文)" w:hAnsi="宋体 (正文)" w:eastAsia="宋体 (正文)" w:cs="宋体 (正文)"/>
          <w:color w:val="auto"/>
          <w:kern w:val="0"/>
          <w:sz w:val="24"/>
          <w:szCs w:val="24"/>
          <w:lang w:val="en-US" w:eastAsia="zh-Hans"/>
        </w:rPr>
      </w:pPr>
      <w:r>
        <w:rPr>
          <w:rFonts w:hint="eastAsia" w:ascii="宋体 (正文)" w:hAnsi="宋体 (正文)" w:eastAsia="宋体 (正文)" w:cs="宋体 (正文)"/>
          <w:color w:val="auto"/>
          <w:kern w:val="0"/>
          <w:sz w:val="24"/>
          <w:szCs w:val="24"/>
          <w:lang w:val="en-US" w:eastAsia="zh-Hans"/>
        </w:rPr>
        <w:t>总体要求</w:t>
      </w:r>
      <w:r>
        <w:rPr>
          <w:rFonts w:hint="default" w:ascii="宋体 (正文)" w:hAnsi="宋体 (正文)" w:eastAsia="宋体 (正文)" w:cs="宋体 (正文)"/>
          <w:color w:val="auto"/>
          <w:kern w:val="0"/>
          <w:sz w:val="24"/>
          <w:szCs w:val="24"/>
          <w:lang w:eastAsia="zh-Hans"/>
        </w:rPr>
        <w:t>：</w:t>
      </w:r>
    </w:p>
    <w:p>
      <w:pPr>
        <w:pStyle w:val="25"/>
        <w:adjustRightInd w:val="0"/>
        <w:snapToGrid w:val="0"/>
        <w:spacing w:line="360" w:lineRule="auto"/>
        <w:ind w:left="0" w:leftChars="0" w:firstLine="400" w:firstLineChars="0"/>
        <w:rPr>
          <w:rFonts w:hint="default" w:ascii="宋体 (正文)" w:hAnsi="宋体 (正文)" w:eastAsia="宋体 (正文)" w:cs="宋体 (正文)"/>
          <w:color w:val="auto"/>
          <w:kern w:val="0"/>
          <w:sz w:val="24"/>
          <w:szCs w:val="24"/>
        </w:rPr>
      </w:pPr>
      <w:r>
        <w:rPr>
          <w:rFonts w:hint="default" w:ascii="宋体 (正文)" w:hAnsi="宋体 (正文)" w:eastAsia="宋体 (正文)" w:cs="宋体 (正文)"/>
          <w:color w:val="auto"/>
          <w:kern w:val="0"/>
          <w:sz w:val="24"/>
          <w:szCs w:val="24"/>
          <w:lang w:eastAsia="zh-CN"/>
        </w:rPr>
        <w:tab/>
      </w:r>
      <w:r>
        <w:rPr>
          <w:rFonts w:hint="default" w:ascii="宋体 (正文)" w:hAnsi="宋体 (正文)" w:eastAsia="宋体 (正文)" w:cs="宋体 (正文)"/>
          <w:color w:val="auto"/>
          <w:kern w:val="0"/>
          <w:sz w:val="24"/>
          <w:szCs w:val="24"/>
          <w:lang w:eastAsia="zh-CN"/>
        </w:rPr>
        <w:t>(1)</w:t>
      </w:r>
      <w:r>
        <w:rPr>
          <w:rFonts w:hint="eastAsia" w:ascii="宋体 (正文)" w:hAnsi="宋体 (正文)" w:eastAsia="宋体 (正文)" w:cs="宋体 (正文)"/>
          <w:color w:val="auto"/>
          <w:kern w:val="0"/>
          <w:sz w:val="24"/>
          <w:szCs w:val="24"/>
        </w:rPr>
        <w:t>需要实地考察现场及周边环境，根据实际需求制定</w:t>
      </w:r>
      <w:r>
        <w:rPr>
          <w:rFonts w:hint="eastAsia" w:ascii="宋体 (正文)" w:hAnsi="宋体 (正文)" w:eastAsia="宋体 (正文)" w:cs="宋体 (正文)"/>
          <w:color w:val="auto"/>
          <w:kern w:val="0"/>
          <w:sz w:val="24"/>
          <w:szCs w:val="24"/>
          <w:lang w:val="en-US" w:eastAsia="zh-CN"/>
        </w:rPr>
        <w:t>灯光亮化方案</w:t>
      </w:r>
      <w:r>
        <w:rPr>
          <w:rFonts w:hint="default" w:ascii="宋体 (正文)" w:hAnsi="宋体 (正文)" w:eastAsia="宋体 (正文)" w:cs="宋体 (正文)"/>
          <w:color w:val="auto"/>
          <w:kern w:val="0"/>
          <w:sz w:val="24"/>
          <w:szCs w:val="24"/>
        </w:rPr>
        <w:t>；</w:t>
      </w:r>
    </w:p>
    <w:p>
      <w:pPr>
        <w:pStyle w:val="25"/>
        <w:numPr>
          <w:ilvl w:val="0"/>
          <w:numId w:val="0"/>
        </w:numPr>
        <w:adjustRightInd w:val="0"/>
        <w:snapToGrid w:val="0"/>
        <w:spacing w:line="360" w:lineRule="auto"/>
        <w:ind w:left="400" w:leftChars="0"/>
        <w:rPr>
          <w:rFonts w:hint="default" w:ascii="宋体 (正文)" w:hAnsi="宋体 (正文)" w:eastAsia="宋体 (正文)" w:cs="宋体 (正文)"/>
          <w:color w:val="auto"/>
          <w:kern w:val="0"/>
          <w:sz w:val="24"/>
          <w:szCs w:val="24"/>
        </w:rPr>
      </w:pPr>
      <w:r>
        <w:rPr>
          <w:rFonts w:hint="default" w:ascii="宋体 (正文)" w:hAnsi="宋体 (正文)" w:eastAsia="宋体 (正文)" w:cs="宋体 (正文)"/>
          <w:color w:val="auto"/>
          <w:kern w:val="0"/>
          <w:sz w:val="24"/>
          <w:szCs w:val="24"/>
          <w:lang w:eastAsia="zh-CN"/>
        </w:rPr>
        <w:t>(2)</w:t>
      </w:r>
      <w:r>
        <w:rPr>
          <w:rFonts w:hint="eastAsia" w:ascii="宋体 (正文)" w:hAnsi="宋体 (正文)" w:eastAsia="宋体 (正文)" w:cs="宋体 (正文)"/>
          <w:color w:val="auto"/>
          <w:kern w:val="0"/>
          <w:sz w:val="24"/>
          <w:szCs w:val="24"/>
        </w:rPr>
        <w:t>与周边环境融合，</w:t>
      </w:r>
      <w:r>
        <w:rPr>
          <w:rFonts w:hint="eastAsia" w:ascii="宋体 (正文)" w:hAnsi="宋体 (正文)" w:eastAsia="宋体 (正文)" w:cs="宋体 (正文)"/>
          <w:color w:val="auto"/>
          <w:kern w:val="0"/>
          <w:sz w:val="24"/>
          <w:szCs w:val="24"/>
          <w:lang w:val="en-US" w:eastAsia="zh-CN"/>
        </w:rPr>
        <w:t>整体亮化效果要醒目，充满</w:t>
      </w:r>
      <w:r>
        <w:rPr>
          <w:rFonts w:hint="eastAsia" w:ascii="宋体 (正文)" w:hAnsi="宋体 (正文)" w:eastAsia="宋体 (正文)" w:cs="宋体 (正文)"/>
          <w:color w:val="auto"/>
          <w:kern w:val="0"/>
          <w:sz w:val="24"/>
          <w:szCs w:val="24"/>
        </w:rPr>
        <w:t>吸引力</w:t>
      </w:r>
      <w:r>
        <w:rPr>
          <w:rFonts w:hint="default" w:ascii="宋体 (正文)" w:hAnsi="宋体 (正文)" w:eastAsia="宋体 (正文)" w:cs="宋体 (正文)"/>
          <w:color w:val="auto"/>
          <w:kern w:val="0"/>
          <w:sz w:val="24"/>
          <w:szCs w:val="24"/>
        </w:rPr>
        <w:t>；</w:t>
      </w:r>
    </w:p>
    <w:p>
      <w:pPr>
        <w:pStyle w:val="25"/>
        <w:numPr>
          <w:ilvl w:val="0"/>
          <w:numId w:val="0"/>
        </w:numPr>
        <w:adjustRightInd w:val="0"/>
        <w:snapToGrid w:val="0"/>
        <w:spacing w:line="360" w:lineRule="auto"/>
        <w:ind w:left="400" w:leftChars="0"/>
        <w:rPr>
          <w:rFonts w:hint="default" w:ascii="宋体 (正文)" w:hAnsi="宋体 (正文)" w:eastAsia="宋体 (正文)" w:cs="宋体 (正文)"/>
          <w:color w:val="auto"/>
          <w:kern w:val="0"/>
          <w:sz w:val="24"/>
          <w:szCs w:val="24"/>
          <w:lang w:val="en-US" w:eastAsia="zh-CN"/>
        </w:rPr>
      </w:pPr>
      <w:r>
        <w:rPr>
          <w:rFonts w:hint="eastAsia" w:ascii="宋体 (正文)" w:hAnsi="宋体 (正文)" w:eastAsia="宋体 (正文)" w:cs="宋体 (正文)"/>
          <w:color w:val="auto"/>
          <w:kern w:val="0"/>
          <w:sz w:val="24"/>
          <w:szCs w:val="24"/>
          <w:lang w:eastAsia="zh-CN"/>
        </w:rPr>
        <w:t>（</w:t>
      </w:r>
      <w:r>
        <w:rPr>
          <w:rFonts w:hint="eastAsia" w:ascii="宋体 (正文)" w:hAnsi="宋体 (正文)" w:eastAsia="宋体 (正文)" w:cs="宋体 (正文)"/>
          <w:color w:val="auto"/>
          <w:kern w:val="0"/>
          <w:sz w:val="24"/>
          <w:szCs w:val="24"/>
          <w:lang w:val="en-US" w:eastAsia="zh-CN"/>
        </w:rPr>
        <w:t>3</w:t>
      </w:r>
      <w:r>
        <w:rPr>
          <w:rFonts w:hint="eastAsia" w:ascii="宋体 (正文)" w:hAnsi="宋体 (正文)" w:eastAsia="宋体 (正文)" w:cs="宋体 (正文)"/>
          <w:color w:val="auto"/>
          <w:kern w:val="0"/>
          <w:sz w:val="24"/>
          <w:szCs w:val="24"/>
          <w:lang w:eastAsia="zh-CN"/>
        </w:rPr>
        <w:t>）</w:t>
      </w:r>
      <w:r>
        <w:rPr>
          <w:rFonts w:hint="eastAsia" w:ascii="宋体 (正文)" w:hAnsi="宋体 (正文)" w:eastAsia="宋体 (正文)" w:cs="宋体 (正文)"/>
          <w:color w:val="auto"/>
          <w:kern w:val="0"/>
          <w:sz w:val="24"/>
          <w:szCs w:val="24"/>
          <w:lang w:val="en-US" w:eastAsia="zh-CN"/>
        </w:rPr>
        <w:t>项目设计及实施总周期：12天</w:t>
      </w:r>
      <w:r>
        <w:rPr>
          <w:rFonts w:hint="default" w:ascii="宋体 (正文)" w:hAnsi="宋体 (正文)" w:eastAsia="宋体 (正文)" w:cs="宋体 (正文)"/>
          <w:color w:val="auto"/>
          <w:kern w:val="0"/>
          <w:sz w:val="24"/>
          <w:szCs w:val="24"/>
        </w:rPr>
        <w:t>；</w:t>
      </w:r>
    </w:p>
    <w:p>
      <w:pPr>
        <w:pStyle w:val="25"/>
        <w:numPr>
          <w:ilvl w:val="0"/>
          <w:numId w:val="14"/>
        </w:numPr>
        <w:tabs>
          <w:tab w:val="left" w:pos="540"/>
        </w:tabs>
        <w:adjustRightInd w:val="0"/>
        <w:snapToGrid w:val="0"/>
        <w:spacing w:line="360" w:lineRule="auto"/>
        <w:rPr>
          <w:rFonts w:hint="default" w:ascii="宋体 (正文)" w:hAnsi="宋体 (正文)" w:eastAsia="宋体 (正文)" w:cs="宋体 (正文)"/>
          <w:color w:val="auto"/>
          <w:kern w:val="0"/>
          <w:sz w:val="24"/>
          <w:szCs w:val="24"/>
          <w:lang w:val="en-US" w:eastAsia="zh-CN"/>
        </w:rPr>
      </w:pPr>
      <w:r>
        <w:rPr>
          <w:rFonts w:hint="eastAsia" w:ascii="宋体 (正文)" w:hAnsi="宋体 (正文)" w:eastAsia="宋体 (正文)" w:cs="宋体 (正文)"/>
          <w:color w:val="auto"/>
          <w:kern w:val="0"/>
          <w:sz w:val="24"/>
          <w:szCs w:val="24"/>
          <w:lang w:val="en-US" w:eastAsia="zh-CN"/>
        </w:rPr>
        <w:t>灯光亮化项目</w:t>
      </w:r>
      <w:r>
        <w:rPr>
          <w:rFonts w:hint="eastAsia" w:ascii="宋体 (正文)" w:hAnsi="宋体 (正文)" w:eastAsia="宋体 (正文)" w:cs="宋体 (正文)"/>
          <w:color w:val="auto"/>
          <w:kern w:val="0"/>
          <w:sz w:val="24"/>
          <w:szCs w:val="24"/>
        </w:rPr>
        <w:t>服务</w:t>
      </w:r>
    </w:p>
    <w:p>
      <w:pPr>
        <w:pStyle w:val="25"/>
        <w:tabs>
          <w:tab w:val="left" w:pos="540"/>
        </w:tabs>
        <w:adjustRightInd w:val="0"/>
        <w:snapToGrid w:val="0"/>
        <w:spacing w:line="360" w:lineRule="auto"/>
        <w:ind w:left="424" w:hanging="484" w:hangingChars="202"/>
        <w:rPr>
          <w:rFonts w:hint="eastAsia" w:ascii="宋体 (正文)" w:hAnsi="宋体 (正文)" w:eastAsia="宋体 (正文)" w:cs="宋体 (正文)"/>
          <w:color w:val="auto"/>
          <w:kern w:val="0"/>
          <w:sz w:val="24"/>
          <w:szCs w:val="24"/>
        </w:rPr>
      </w:pPr>
      <w:r>
        <w:rPr>
          <w:rFonts w:hint="default" w:ascii="宋体 (正文)" w:hAnsi="宋体 (正文)" w:eastAsia="宋体 (正文)" w:cs="宋体 (正文)"/>
          <w:color w:val="auto"/>
          <w:kern w:val="0"/>
          <w:sz w:val="24"/>
          <w:szCs w:val="24"/>
        </w:rPr>
        <w:tab/>
      </w:r>
      <w:r>
        <w:rPr>
          <w:rFonts w:ascii="Arial" w:hAnsi="Arial" w:eastAsia="宋体" w:cs="Arial"/>
          <w:i w:val="0"/>
          <w:caps w:val="0"/>
          <w:color w:val="auto"/>
          <w:spacing w:val="0"/>
          <w:sz w:val="24"/>
          <w:szCs w:val="24"/>
          <w:shd w:val="clear" w:fill="FFFFFF"/>
        </w:rPr>
        <w:t>★</w:t>
      </w:r>
      <w:r>
        <w:rPr>
          <w:rFonts w:hint="eastAsia" w:ascii="宋体 (正文)" w:hAnsi="宋体 (正文)" w:eastAsia="宋体 (正文)" w:cs="宋体 (正文)"/>
          <w:color w:val="auto"/>
          <w:kern w:val="0"/>
          <w:sz w:val="24"/>
          <w:szCs w:val="24"/>
          <w:lang w:val="en-US" w:eastAsia="zh-CN"/>
        </w:rPr>
        <w:t>(1)代表</w:t>
      </w:r>
      <w:r>
        <w:rPr>
          <w:rFonts w:hint="eastAsia" w:ascii="宋体 (正文)" w:hAnsi="宋体 (正文)" w:eastAsia="宋体 (正文)" w:cs="宋体 (正文)"/>
          <w:color w:val="auto"/>
          <w:kern w:val="0"/>
          <w:sz w:val="24"/>
          <w:szCs w:val="24"/>
          <w:lang w:eastAsia="zh-CN"/>
        </w:rPr>
        <w:t>性--方案可以根据大部分年轻人的审美去</w:t>
      </w:r>
      <w:r>
        <w:rPr>
          <w:rFonts w:hint="eastAsia" w:ascii="宋体 (正文)" w:hAnsi="宋体 (正文)" w:eastAsia="宋体 (正文)" w:cs="宋体 (正文)"/>
          <w:color w:val="auto"/>
          <w:kern w:val="0"/>
          <w:sz w:val="24"/>
          <w:szCs w:val="24"/>
          <w:lang w:val="en-US" w:eastAsia="zh-CN"/>
        </w:rPr>
        <w:t>规划</w:t>
      </w:r>
      <w:r>
        <w:rPr>
          <w:rFonts w:hint="eastAsia" w:ascii="宋体 (正文)" w:hAnsi="宋体 (正文)" w:eastAsia="宋体 (正文)" w:cs="宋体 (正文)"/>
          <w:color w:val="auto"/>
          <w:kern w:val="0"/>
          <w:sz w:val="24"/>
          <w:szCs w:val="24"/>
          <w:lang w:eastAsia="zh-CN"/>
        </w:rPr>
        <w:t>，要求</w:t>
      </w:r>
      <w:r>
        <w:rPr>
          <w:rFonts w:hint="eastAsia" w:ascii="宋体 (正文)" w:hAnsi="宋体 (正文)" w:eastAsia="宋体 (正文)" w:cs="宋体 (正文)"/>
          <w:color w:val="auto"/>
          <w:kern w:val="0"/>
          <w:sz w:val="24"/>
          <w:szCs w:val="24"/>
          <w:lang w:val="en-US" w:eastAsia="zh-CN"/>
        </w:rPr>
        <w:t>醒目，充满</w:t>
      </w:r>
      <w:r>
        <w:rPr>
          <w:rFonts w:hint="eastAsia" w:ascii="宋体 (正文)" w:hAnsi="宋体 (正文)" w:eastAsia="宋体 (正文)" w:cs="宋体 (正文)"/>
          <w:color w:val="auto"/>
          <w:kern w:val="0"/>
          <w:sz w:val="24"/>
          <w:szCs w:val="24"/>
          <w:lang w:eastAsia="zh-CN"/>
        </w:rPr>
        <w:t>活力，</w:t>
      </w:r>
      <w:r>
        <w:rPr>
          <w:rFonts w:hint="eastAsia" w:ascii="宋体 (正文)" w:hAnsi="宋体 (正文)" w:eastAsia="宋体 (正文)" w:cs="宋体 (正文)"/>
          <w:color w:val="auto"/>
          <w:kern w:val="0"/>
          <w:sz w:val="24"/>
          <w:szCs w:val="24"/>
        </w:rPr>
        <w:t>整体</w:t>
      </w:r>
      <w:r>
        <w:rPr>
          <w:rFonts w:hint="eastAsia" w:ascii="宋体 (正文)" w:hAnsi="宋体 (正文)" w:eastAsia="宋体 (正文)" w:cs="宋体 (正文)"/>
          <w:color w:val="auto"/>
          <w:kern w:val="0"/>
          <w:sz w:val="24"/>
          <w:szCs w:val="24"/>
          <w:lang w:val="en-US" w:eastAsia="zh-CN"/>
        </w:rPr>
        <w:t>亮化效果要</w:t>
      </w:r>
      <w:r>
        <w:rPr>
          <w:rFonts w:hint="eastAsia" w:ascii="宋体 (正文)" w:hAnsi="宋体 (正文)" w:eastAsia="宋体 (正文)" w:cs="宋体 (正文)"/>
          <w:color w:val="auto"/>
          <w:kern w:val="0"/>
          <w:sz w:val="24"/>
          <w:szCs w:val="24"/>
        </w:rPr>
        <w:t>融入</w:t>
      </w:r>
      <w:r>
        <w:rPr>
          <w:rFonts w:hint="eastAsia" w:ascii="宋体 (正文)" w:hAnsi="宋体 (正文)" w:eastAsia="宋体 (正文)" w:cs="宋体 (正文)"/>
          <w:color w:val="auto"/>
          <w:kern w:val="0"/>
          <w:sz w:val="24"/>
          <w:szCs w:val="24"/>
          <w:lang w:val="en-US" w:eastAsia="zh-CN"/>
        </w:rPr>
        <w:t>爱心捐血屋当前</w:t>
      </w:r>
      <w:r>
        <w:rPr>
          <w:rFonts w:hint="eastAsia" w:ascii="宋体 (正文)" w:hAnsi="宋体 (正文)" w:eastAsia="宋体 (正文)" w:cs="宋体 (正文)"/>
          <w:color w:val="auto"/>
          <w:kern w:val="0"/>
          <w:sz w:val="24"/>
          <w:szCs w:val="24"/>
        </w:rPr>
        <w:t>环境</w:t>
      </w:r>
      <w:r>
        <w:rPr>
          <w:rFonts w:hint="eastAsia" w:ascii="宋体 (正文)" w:hAnsi="宋体 (正文)" w:eastAsia="宋体 (正文)" w:cs="宋体 (正文)"/>
          <w:color w:val="auto"/>
          <w:kern w:val="0"/>
          <w:sz w:val="24"/>
          <w:szCs w:val="24"/>
          <w:lang w:eastAsia="zh-CN"/>
        </w:rPr>
        <w:t>，打造</w:t>
      </w:r>
      <w:r>
        <w:rPr>
          <w:rFonts w:hint="eastAsia" w:ascii="宋体 (正文)" w:hAnsi="宋体 (正文)" w:eastAsia="宋体 (正文)" w:cs="宋体 (正文)"/>
          <w:color w:val="auto"/>
          <w:kern w:val="0"/>
          <w:sz w:val="24"/>
          <w:szCs w:val="24"/>
          <w:lang w:val="en-US" w:eastAsia="zh-CN"/>
        </w:rPr>
        <w:t>爱心献血屋时尚</w:t>
      </w:r>
      <w:r>
        <w:rPr>
          <w:rFonts w:hint="eastAsia" w:ascii="宋体 (正文)" w:hAnsi="宋体 (正文)" w:eastAsia="宋体 (正文)" w:cs="宋体 (正文)"/>
          <w:color w:val="auto"/>
          <w:kern w:val="0"/>
          <w:sz w:val="24"/>
          <w:szCs w:val="24"/>
          <w:lang w:eastAsia="zh-CN"/>
        </w:rPr>
        <w:t>打卡地。</w:t>
      </w:r>
      <w:r>
        <w:rPr>
          <w:rFonts w:hint="eastAsia" w:ascii="宋体 (正文)" w:hAnsi="宋体 (正文)" w:eastAsia="宋体 (正文)" w:cs="宋体 (正文)"/>
          <w:color w:val="auto"/>
          <w:kern w:val="0"/>
          <w:sz w:val="24"/>
          <w:szCs w:val="24"/>
        </w:rPr>
        <w:t xml:space="preserve">                                           </w:t>
      </w:r>
    </w:p>
    <w:p>
      <w:pPr>
        <w:pStyle w:val="25"/>
        <w:numPr>
          <w:ilvl w:val="0"/>
          <w:numId w:val="0"/>
        </w:numPr>
        <w:tabs>
          <w:tab w:val="left" w:pos="540"/>
        </w:tabs>
        <w:adjustRightInd w:val="0"/>
        <w:snapToGrid w:val="0"/>
        <w:spacing w:line="360" w:lineRule="auto"/>
        <w:ind w:left="425" w:leftChars="0"/>
        <w:rPr>
          <w:rFonts w:hint="eastAsia" w:ascii="宋体 (正文)" w:hAnsi="宋体 (正文)" w:eastAsia="宋体 (正文)" w:cs="宋体 (正文)"/>
          <w:color w:val="auto"/>
          <w:kern w:val="0"/>
          <w:sz w:val="24"/>
          <w:szCs w:val="24"/>
        </w:rPr>
      </w:pPr>
      <w:r>
        <w:rPr>
          <w:rFonts w:ascii="Arial" w:hAnsi="Arial" w:eastAsia="宋体" w:cs="Arial"/>
          <w:i w:val="0"/>
          <w:caps w:val="0"/>
          <w:color w:val="auto"/>
          <w:spacing w:val="0"/>
          <w:sz w:val="24"/>
          <w:szCs w:val="24"/>
          <w:shd w:val="clear" w:fill="FFFFFF"/>
        </w:rPr>
        <w:t>★</w:t>
      </w:r>
      <w:r>
        <w:rPr>
          <w:rFonts w:hint="eastAsia" w:ascii="宋体 (正文)" w:hAnsi="宋体 (正文)" w:eastAsia="宋体 (正文)" w:cs="宋体 (正文)"/>
          <w:color w:val="auto"/>
          <w:kern w:val="0"/>
          <w:sz w:val="24"/>
          <w:szCs w:val="24"/>
          <w:lang w:val="en-US" w:eastAsia="zh-CN"/>
        </w:rPr>
        <w:t>(2)</w:t>
      </w:r>
      <w:r>
        <w:rPr>
          <w:rFonts w:hint="eastAsia" w:ascii="宋体 (正文)" w:hAnsi="宋体 (正文)" w:eastAsia="宋体 (正文)" w:cs="宋体 (正文)"/>
          <w:color w:val="auto"/>
          <w:kern w:val="0"/>
          <w:sz w:val="24"/>
          <w:szCs w:val="24"/>
        </w:rPr>
        <w:t>耐用性--设计方案所用材料应考虑可以经久耐用，能持续抵抗风摧雨淋，例如：</w:t>
      </w:r>
      <w:r>
        <w:rPr>
          <w:rFonts w:hint="eastAsia" w:ascii="宋体 (正文)" w:hAnsi="宋体 (正文)" w:eastAsia="宋体 (正文)" w:cs="宋体 (正文)"/>
          <w:color w:val="auto"/>
          <w:kern w:val="0"/>
          <w:sz w:val="24"/>
          <w:szCs w:val="24"/>
          <w:lang w:val="en-US" w:eastAsia="zh-CN"/>
        </w:rPr>
        <w:t>防水</w:t>
      </w:r>
      <w:r>
        <w:rPr>
          <w:rFonts w:hint="eastAsia" w:ascii="宋体 (正文)" w:hAnsi="宋体 (正文)" w:eastAsia="宋体 (正文)" w:cs="宋体 (正文)"/>
          <w:color w:val="auto"/>
          <w:kern w:val="0"/>
          <w:sz w:val="24"/>
          <w:szCs w:val="24"/>
        </w:rPr>
        <w:t>、</w:t>
      </w:r>
      <w:r>
        <w:rPr>
          <w:rFonts w:hint="eastAsia" w:ascii="宋体 (正文)" w:hAnsi="宋体 (正文)" w:eastAsia="宋体 (正文)" w:cs="宋体 (正文)"/>
          <w:color w:val="auto"/>
          <w:kern w:val="0"/>
          <w:sz w:val="24"/>
          <w:szCs w:val="24"/>
          <w:lang w:val="en-US" w:eastAsia="zh-CN"/>
        </w:rPr>
        <w:t>不锈钢材料</w:t>
      </w:r>
      <w:r>
        <w:rPr>
          <w:rFonts w:hint="eastAsia" w:ascii="宋体 (正文)" w:hAnsi="宋体 (正文)" w:eastAsia="宋体 (正文)" w:cs="宋体 (正文)"/>
          <w:color w:val="auto"/>
          <w:sz w:val="24"/>
          <w:szCs w:val="24"/>
          <w:shd w:val="clear" w:color="auto" w:fill="FFFFFF"/>
        </w:rPr>
        <w:t>等</w:t>
      </w:r>
      <w:r>
        <w:rPr>
          <w:rFonts w:hint="eastAsia" w:ascii="宋体 (正文)" w:hAnsi="宋体 (正文)" w:eastAsia="宋体 (正文)" w:cs="宋体 (正文)"/>
          <w:color w:val="auto"/>
          <w:kern w:val="0"/>
          <w:sz w:val="24"/>
          <w:szCs w:val="24"/>
        </w:rPr>
        <w:t>。</w:t>
      </w:r>
    </w:p>
    <w:p>
      <w:pPr>
        <w:pStyle w:val="53"/>
        <w:rPr>
          <w:rFonts w:hint="eastAsia" w:ascii="宋体 (正文)" w:hAnsi="宋体 (正文)" w:eastAsia="宋体 (正文)" w:cs="宋体 (正文)"/>
          <w:b w:val="0"/>
          <w:bCs/>
          <w:color w:val="auto"/>
          <w:kern w:val="0"/>
          <w:sz w:val="24"/>
          <w:szCs w:val="24"/>
          <w:lang w:val="en-US" w:eastAsia="zh-Hans" w:bidi="ar-SA"/>
        </w:rPr>
      </w:pPr>
    </w:p>
    <w:p>
      <w:pPr>
        <w:pStyle w:val="53"/>
        <w:rPr>
          <w:rFonts w:hint="eastAsia" w:ascii="宋体 (正文)" w:hAnsi="宋体 (正文)" w:eastAsia="宋体 (正文)" w:cs="宋体 (正文)"/>
          <w:b w:val="0"/>
          <w:bCs/>
          <w:color w:val="auto"/>
          <w:kern w:val="0"/>
          <w:sz w:val="24"/>
          <w:szCs w:val="24"/>
          <w:lang w:val="en-US" w:eastAsia="zh-Hans" w:bidi="ar-SA"/>
        </w:rPr>
      </w:pPr>
    </w:p>
    <w:p>
      <w:pPr>
        <w:pStyle w:val="53"/>
        <w:rPr>
          <w:rFonts w:hint="eastAsia" w:ascii="宋体 (正文)" w:hAnsi="宋体 (正文)" w:eastAsia="宋体 (正文)" w:cs="宋体 (正文)"/>
          <w:b w:val="0"/>
          <w:bCs/>
          <w:color w:val="auto"/>
          <w:kern w:val="0"/>
          <w:sz w:val="24"/>
          <w:szCs w:val="24"/>
          <w:lang w:val="en-US" w:eastAsia="zh-Hans" w:bidi="ar-SA"/>
        </w:rPr>
      </w:pPr>
    </w:p>
    <w:p>
      <w:pPr>
        <w:pStyle w:val="53"/>
        <w:rPr>
          <w:rFonts w:hint="eastAsia" w:ascii="宋体 (正文)" w:hAnsi="宋体 (正文)" w:eastAsia="宋体 (正文)" w:cs="宋体 (正文)"/>
          <w:b w:val="0"/>
          <w:bCs/>
          <w:color w:val="auto"/>
          <w:kern w:val="0"/>
          <w:sz w:val="24"/>
          <w:szCs w:val="24"/>
          <w:lang w:val="en-US" w:eastAsia="zh-Hans" w:bidi="ar-SA"/>
        </w:rPr>
      </w:pPr>
    </w:p>
    <w:p>
      <w:pPr>
        <w:pStyle w:val="53"/>
        <w:rPr>
          <w:rFonts w:hint="eastAsia" w:ascii="宋体 (正文)" w:hAnsi="宋体 (正文)" w:eastAsia="宋体 (正文)" w:cs="宋体 (正文)"/>
          <w:b w:val="0"/>
          <w:bCs/>
          <w:color w:val="auto"/>
          <w:kern w:val="0"/>
          <w:sz w:val="24"/>
          <w:szCs w:val="24"/>
          <w:lang w:val="en-US" w:eastAsia="zh-Hans" w:bidi="ar-SA"/>
        </w:rPr>
      </w:pPr>
    </w:p>
    <w:p>
      <w:pPr>
        <w:pStyle w:val="53"/>
        <w:rPr>
          <w:rFonts w:hint="eastAsia" w:ascii="宋体 (正文)" w:hAnsi="宋体 (正文)" w:eastAsia="宋体 (正文)" w:cs="宋体 (正文)"/>
          <w:b w:val="0"/>
          <w:bCs/>
          <w:color w:val="auto"/>
          <w:kern w:val="0"/>
          <w:sz w:val="24"/>
          <w:szCs w:val="24"/>
          <w:lang w:val="en-US" w:eastAsia="zh-Hans" w:bidi="ar-SA"/>
        </w:rPr>
      </w:pPr>
    </w:p>
    <w:p>
      <w:pPr>
        <w:pStyle w:val="53"/>
        <w:rPr>
          <w:rFonts w:hint="default" w:ascii="宋体 (正文)" w:hAnsi="宋体 (正文)" w:eastAsia="宋体 (正文)" w:cs="宋体 (正文)"/>
          <w:b w:val="0"/>
          <w:bCs/>
          <w:color w:val="auto"/>
          <w:kern w:val="0"/>
          <w:sz w:val="24"/>
          <w:szCs w:val="24"/>
          <w:lang w:eastAsia="zh-Hans" w:bidi="ar-SA"/>
        </w:rPr>
      </w:pPr>
      <w:r>
        <w:rPr>
          <w:rFonts w:hint="eastAsia" w:ascii="宋体 (正文)" w:hAnsi="宋体 (正文)" w:eastAsia="宋体 (正文)" w:cs="宋体 (正文)"/>
          <w:b w:val="0"/>
          <w:bCs/>
          <w:color w:val="auto"/>
          <w:kern w:val="0"/>
          <w:sz w:val="24"/>
          <w:szCs w:val="24"/>
          <w:lang w:val="en-US" w:eastAsia="zh-Hans" w:bidi="ar-SA"/>
        </w:rPr>
        <w:t>说明</w:t>
      </w:r>
      <w:r>
        <w:rPr>
          <w:rFonts w:hint="default" w:ascii="宋体 (正文)" w:hAnsi="宋体 (正文)" w:eastAsia="宋体 (正文)" w:cs="宋体 (正文)"/>
          <w:b w:val="0"/>
          <w:bCs/>
          <w:color w:val="auto"/>
          <w:kern w:val="0"/>
          <w:sz w:val="24"/>
          <w:szCs w:val="24"/>
          <w:lang w:eastAsia="zh-Hans" w:bidi="ar-SA"/>
        </w:rPr>
        <w:t>：</w:t>
      </w:r>
      <w:r>
        <w:rPr>
          <w:rFonts w:hint="eastAsia" w:ascii="宋体 (正文)" w:hAnsi="宋体 (正文)" w:eastAsia="宋体 (正文)" w:cs="宋体 (正文)"/>
          <w:b w:val="0"/>
          <w:bCs/>
          <w:color w:val="auto"/>
          <w:kern w:val="0"/>
          <w:sz w:val="24"/>
          <w:szCs w:val="24"/>
          <w:lang w:val="en-US" w:eastAsia="zh-Hans" w:bidi="ar-SA"/>
        </w:rPr>
        <w:t>标注</w:t>
      </w:r>
      <w:r>
        <w:rPr>
          <w:rFonts w:hint="eastAsia" w:ascii="宋体 (正文)" w:hAnsi="宋体 (正文)" w:eastAsia="宋体 (正文)" w:cs="宋体 (正文)"/>
          <w:b w:val="0"/>
          <w:bCs/>
          <w:color w:val="auto"/>
          <w:kern w:val="0"/>
          <w:sz w:val="24"/>
          <w:szCs w:val="24"/>
          <w:lang w:eastAsia="zh-Hans" w:bidi="ar-SA"/>
        </w:rPr>
        <w:t>“</w:t>
      </w:r>
      <w:r>
        <w:rPr>
          <w:rFonts w:hint="eastAsia" w:ascii="宋体 (正文)" w:hAnsi="宋体 (正文)" w:eastAsia="宋体 (正文)" w:cs="宋体 (正文)"/>
          <w:b w:val="0"/>
          <w:bCs/>
          <w:color w:val="auto"/>
          <w:kern w:val="0"/>
          <w:sz w:val="24"/>
          <w:szCs w:val="24"/>
          <w:lang w:val="en-US" w:eastAsia="zh-CN" w:bidi="ar-SA"/>
        </w:rPr>
        <w:t>★</w:t>
      </w:r>
      <w:r>
        <w:rPr>
          <w:rFonts w:hint="eastAsia" w:ascii="宋体 (正文)" w:hAnsi="宋体 (正文)" w:eastAsia="宋体 (正文)" w:cs="宋体 (正文)"/>
          <w:b w:val="0"/>
          <w:bCs/>
          <w:color w:val="auto"/>
          <w:kern w:val="0"/>
          <w:sz w:val="24"/>
          <w:szCs w:val="24"/>
          <w:lang w:val="en-US" w:eastAsia="zh-Hans" w:bidi="ar-SA"/>
        </w:rPr>
        <w:t>”的部分是必须满足的要求</w:t>
      </w:r>
      <w:r>
        <w:rPr>
          <w:rFonts w:hint="default" w:ascii="宋体 (正文)" w:hAnsi="宋体 (正文)" w:eastAsia="宋体 (正文)" w:cs="宋体 (正文)"/>
          <w:b w:val="0"/>
          <w:bCs/>
          <w:color w:val="auto"/>
          <w:kern w:val="0"/>
          <w:sz w:val="24"/>
          <w:szCs w:val="24"/>
          <w:lang w:eastAsia="zh-Hans" w:bidi="ar-SA"/>
        </w:rPr>
        <w:t>。</w:t>
      </w:r>
    </w:p>
    <w:p>
      <w:pPr>
        <w:pStyle w:val="53"/>
        <w:rPr>
          <w:rFonts w:hint="default" w:ascii="宋体 (正文)" w:hAnsi="宋体 (正文)" w:eastAsia="宋体 (正文)" w:cs="宋体 (正文)"/>
          <w:b w:val="0"/>
          <w:bCs/>
          <w:color w:val="auto"/>
          <w:kern w:val="0"/>
          <w:sz w:val="24"/>
          <w:szCs w:val="24"/>
          <w:lang w:eastAsia="zh-Hans" w:bidi="ar-SA"/>
        </w:rPr>
      </w:pPr>
    </w:p>
    <w:p>
      <w:pPr>
        <w:pStyle w:val="53"/>
        <w:rPr>
          <w:rFonts w:hint="default" w:ascii="宋体 (正文)" w:hAnsi="宋体 (正文)" w:eastAsia="宋体 (正文)" w:cs="宋体 (正文)"/>
          <w:b w:val="0"/>
          <w:bCs/>
          <w:color w:val="auto"/>
          <w:kern w:val="0"/>
          <w:sz w:val="24"/>
          <w:szCs w:val="24"/>
          <w:lang w:eastAsia="zh-Hans" w:bidi="ar-SA"/>
        </w:rPr>
      </w:pPr>
    </w:p>
    <w:p>
      <w:pPr>
        <w:pStyle w:val="53"/>
        <w:rPr>
          <w:rFonts w:hint="default" w:ascii="宋体 (正文)" w:hAnsi="宋体 (正文)" w:eastAsia="宋体 (正文)" w:cs="宋体 (正文)"/>
          <w:b w:val="0"/>
          <w:bCs/>
          <w:color w:val="auto"/>
          <w:kern w:val="0"/>
          <w:sz w:val="24"/>
          <w:szCs w:val="24"/>
          <w:lang w:eastAsia="zh-Hans" w:bidi="ar-SA"/>
        </w:rPr>
      </w:pPr>
    </w:p>
    <w:p>
      <w:pPr>
        <w:pStyle w:val="53"/>
        <w:rPr>
          <w:rFonts w:hint="default" w:ascii="宋体 (正文)" w:hAnsi="宋体 (正文)" w:eastAsia="宋体 (正文)" w:cs="宋体 (正文)"/>
          <w:b w:val="0"/>
          <w:bCs/>
          <w:color w:val="auto"/>
          <w:kern w:val="0"/>
          <w:sz w:val="24"/>
          <w:szCs w:val="24"/>
          <w:lang w:eastAsia="zh-Hans" w:bidi="ar-SA"/>
        </w:rPr>
      </w:pPr>
    </w:p>
    <w:p>
      <w:pPr>
        <w:pStyle w:val="53"/>
        <w:rPr>
          <w:rFonts w:hint="default" w:ascii="宋体 (正文)" w:hAnsi="宋体 (正文)" w:eastAsia="宋体 (正文)" w:cs="宋体 (正文)"/>
          <w:b w:val="0"/>
          <w:bCs/>
          <w:color w:val="auto"/>
          <w:kern w:val="0"/>
          <w:sz w:val="24"/>
          <w:szCs w:val="24"/>
          <w:lang w:eastAsia="zh-Hans" w:bidi="ar-SA"/>
        </w:rPr>
      </w:pPr>
    </w:p>
    <w:p>
      <w:pPr>
        <w:rPr>
          <w:rFonts w:hint="default" w:ascii="宋体 (正文)" w:hAnsi="宋体 (正文)" w:eastAsia="宋体 (正文)" w:cs="宋体 (正文)"/>
          <w:b w:val="0"/>
          <w:bCs/>
          <w:color w:val="auto"/>
          <w:kern w:val="0"/>
          <w:sz w:val="24"/>
          <w:szCs w:val="24"/>
          <w:lang w:val="en-US" w:eastAsia="zh-Hans" w:bidi="ar-SA"/>
        </w:rPr>
      </w:pPr>
      <w:r>
        <w:rPr>
          <w:rFonts w:hint="eastAsia" w:ascii="宋体 (正文)" w:hAnsi="宋体 (正文)" w:eastAsia="宋体 (正文)" w:cs="宋体 (正文)"/>
          <w:b/>
          <w:color w:val="auto"/>
          <w:sz w:val="28"/>
          <w:szCs w:val="28"/>
          <w:lang w:val="en-US" w:eastAsia="zh-CN"/>
        </w:rPr>
        <w:t>三</w:t>
      </w:r>
      <w:r>
        <w:rPr>
          <w:rFonts w:hint="default" w:ascii="宋体 (正文)" w:hAnsi="宋体 (正文)" w:eastAsia="宋体 (正文)" w:cs="宋体 (正文)"/>
          <w:b/>
          <w:color w:val="auto"/>
          <w:sz w:val="28"/>
          <w:szCs w:val="28"/>
          <w:lang w:eastAsia="zh-CN"/>
        </w:rPr>
        <w:t>、</w:t>
      </w:r>
      <w:r>
        <w:rPr>
          <w:rFonts w:hint="eastAsia" w:ascii="宋体 (正文)" w:hAnsi="宋体 (正文)" w:eastAsia="宋体 (正文)" w:cs="宋体 (正文)"/>
          <w:b/>
          <w:color w:val="auto"/>
          <w:sz w:val="28"/>
          <w:szCs w:val="28"/>
          <w:lang w:val="en-US" w:eastAsia="zh-CN"/>
        </w:rPr>
        <w:t>参数清单</w:t>
      </w:r>
    </w:p>
    <w:tbl>
      <w:tblPr>
        <w:tblStyle w:val="45"/>
        <w:tblW w:w="7624" w:type="dxa"/>
        <w:tblInd w:w="98" w:type="dxa"/>
        <w:shd w:val="clear" w:color="auto" w:fill="auto"/>
        <w:tblLayout w:type="autofit"/>
        <w:tblCellMar>
          <w:top w:w="0" w:type="dxa"/>
          <w:left w:w="108" w:type="dxa"/>
          <w:bottom w:w="0" w:type="dxa"/>
          <w:right w:w="108" w:type="dxa"/>
        </w:tblCellMar>
      </w:tblPr>
      <w:tblGrid>
        <w:gridCol w:w="487"/>
        <w:gridCol w:w="1492"/>
        <w:gridCol w:w="1751"/>
        <w:gridCol w:w="437"/>
        <w:gridCol w:w="437"/>
        <w:gridCol w:w="3020"/>
      </w:tblGrid>
      <w:tr>
        <w:tblPrEx>
          <w:shd w:val="clear" w:color="auto" w:fill="auto"/>
          <w:tblCellMar>
            <w:top w:w="0" w:type="dxa"/>
            <w:left w:w="108" w:type="dxa"/>
            <w:bottom w:w="0" w:type="dxa"/>
            <w:right w:w="108" w:type="dxa"/>
          </w:tblCellMar>
        </w:tblPrEx>
        <w:trPr>
          <w:trHeight w:val="644" w:hRule="atLeast"/>
        </w:trPr>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项目区域</w:t>
            </w: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系列材料名称</w:t>
            </w:r>
          </w:p>
        </w:tc>
        <w:tc>
          <w:tcPr>
            <w:tcW w:w="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3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参数说明</w:t>
            </w:r>
          </w:p>
        </w:tc>
      </w:tr>
      <w:tr>
        <w:tblPrEx>
          <w:tblCellMar>
            <w:top w:w="0" w:type="dxa"/>
            <w:left w:w="108" w:type="dxa"/>
            <w:bottom w:w="0" w:type="dxa"/>
            <w:right w:w="108" w:type="dxa"/>
          </w:tblCellMar>
        </w:tblPrEx>
        <w:trPr>
          <w:trHeight w:val="61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捐血屋</w:t>
            </w:r>
            <w:r>
              <w:rPr>
                <w:rFonts w:hint="eastAsia" w:ascii="宋体" w:hAnsi="宋体" w:cs="宋体"/>
                <w:i w:val="0"/>
                <w:iCs w:val="0"/>
                <w:color w:val="000000"/>
                <w:kern w:val="0"/>
                <w:sz w:val="20"/>
                <w:szCs w:val="20"/>
                <w:u w:val="none"/>
                <w:lang w:val="en-US" w:eastAsia="zh-CN" w:bidi="ar"/>
              </w:rPr>
              <w:t>正前门范围区</w:t>
            </w: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太阳能条形洗墙灯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1000*50mm,暖黄光或暖白光</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太阳能樱花灯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灯串，300朵</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太阳能花朵造型灯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尺寸,长72*18cm</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太阳能蒲公英灯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150LED 彩光</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太阳能萤火虫灯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1W暖光,不锈钢材质。</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太阳能壁挂氛围灯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暖光4W,铝材+PVC（光控）</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太阳能地插射灯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led灯珠，红黄蓝绿白可选（光控）</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安装实施，含脚架租借</w:t>
            </w:r>
          </w:p>
        </w:tc>
      </w:tr>
      <w:tr>
        <w:tblPrEx>
          <w:tblCellMar>
            <w:top w:w="0" w:type="dxa"/>
            <w:left w:w="108" w:type="dxa"/>
            <w:bottom w:w="0" w:type="dxa"/>
            <w:right w:w="108" w:type="dxa"/>
          </w:tblCellMar>
        </w:tblPrEx>
        <w:trPr>
          <w:trHeight w:val="61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广告栏正前方</w:t>
            </w:r>
            <w:r>
              <w:rPr>
                <w:rFonts w:hint="eastAsia" w:ascii="宋体" w:hAnsi="宋体" w:eastAsia="宋体" w:cs="宋体"/>
                <w:i w:val="0"/>
                <w:iCs w:val="0"/>
                <w:color w:val="000000"/>
                <w:kern w:val="0"/>
                <w:sz w:val="20"/>
                <w:szCs w:val="20"/>
                <w:u w:val="none"/>
                <w:lang w:val="en-US" w:eastAsia="zh-CN" w:bidi="ar"/>
              </w:rPr>
              <w:t>绿地</w:t>
            </w:r>
            <w:r>
              <w:rPr>
                <w:rFonts w:hint="eastAsia" w:ascii="宋体" w:hAnsi="宋体" w:cs="宋体"/>
                <w:i w:val="0"/>
                <w:iCs w:val="0"/>
                <w:color w:val="000000"/>
                <w:kern w:val="0"/>
                <w:sz w:val="20"/>
                <w:szCs w:val="20"/>
                <w:u w:val="none"/>
                <w:lang w:val="en-US" w:eastAsia="zh-CN" w:bidi="ar"/>
              </w:rPr>
              <w:t>范围区</w:t>
            </w: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光纤蒲公英户外灯-80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暖黄光800MM RGB 不锈钢+光纤（光控）</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光纤蒲公英户外灯-40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暖黄光400MM RGB 不锈钢+光纤（光控）</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光纤蒲公英户外灯-30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暖黄光300MM RGB 不锈钢+光纤（光控）</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光纤蒲公英户外灯-10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暖黄光100MM RGB 不锈钢+光纤（光控）</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太阳能樱花灯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灯串，300朵</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太阳能花朵造型灯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尺寸,长72*18cm</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芦苇灯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红黄蓝绿白可选 ，10朵</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太阳能蝴蝶灯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红绿紫可选</w:t>
            </w:r>
          </w:p>
        </w:tc>
      </w:tr>
      <w:tr>
        <w:tblPrEx>
          <w:tblCellMar>
            <w:top w:w="0" w:type="dxa"/>
            <w:left w:w="108" w:type="dxa"/>
            <w:bottom w:w="0" w:type="dxa"/>
            <w:right w:w="108" w:type="dxa"/>
          </w:tblCellMar>
        </w:tblPrEx>
        <w:trPr>
          <w:trHeight w:val="61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电线及线管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4组面埋线布管</w:t>
            </w:r>
          </w:p>
        </w:tc>
      </w:tr>
      <w:tr>
        <w:tblPrEx>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bookmarkStart w:id="0" w:name="_GoBack"/>
            <w:bookmarkEnd w:id="0"/>
            <w:r>
              <w:rPr>
                <w:rFonts w:hint="eastAsia" w:ascii="宋体" w:hAnsi="宋体" w:eastAsia="宋体" w:cs="宋体"/>
                <w:i w:val="0"/>
                <w:iCs w:val="0"/>
                <w:color w:val="000000"/>
                <w:kern w:val="0"/>
                <w:sz w:val="20"/>
                <w:szCs w:val="20"/>
                <w:u w:val="none"/>
                <w:lang w:val="en-US" w:eastAsia="zh-CN" w:bidi="ar"/>
              </w:rPr>
              <w:t>安装实施，人工</w:t>
            </w:r>
          </w:p>
        </w:tc>
      </w:tr>
    </w:tbl>
    <w:p>
      <w:pPr>
        <w:rPr>
          <w:rFonts w:hint="eastAsia" w:ascii="宋体 (正文)" w:hAnsi="宋体 (正文)" w:eastAsia="宋体 (正文)" w:cs="宋体 (正文)"/>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新宋体">
    <w:panose1 w:val="02010609030101010101"/>
    <w:charset w:val="86"/>
    <w:family w:val="modern"/>
    <w:pitch w:val="default"/>
    <w:sig w:usb0="00000003" w:usb1="288F0000" w:usb2="0000000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宋体 (正文)">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4"/>
      <w:numFmt w:val="japaneseCounting"/>
      <w:pStyle w:val="153"/>
      <w:lvlText w:val="第%1条"/>
      <w:lvlJc w:val="left"/>
      <w:pPr>
        <w:tabs>
          <w:tab w:val="left" w:pos="1665"/>
        </w:tabs>
        <w:ind w:left="1665" w:hanging="1125"/>
      </w:pPr>
      <w:rPr>
        <w:rFonts w:hint="eastAsia" w:ascii="仿宋_GB2312" w:hAnsi="Times New Roman" w:eastAsia="仿宋_GB2312"/>
        <w:b/>
      </w:rPr>
    </w:lvl>
    <w:lvl w:ilvl="1" w:tentative="0">
      <w:start w:val="1"/>
      <w:numFmt w:val="lowerLetter"/>
      <w:lvlText w:val="%2)"/>
      <w:lvlJc w:val="left"/>
      <w:pPr>
        <w:tabs>
          <w:tab w:val="left" w:pos="1389"/>
        </w:tabs>
        <w:ind w:left="1389" w:hanging="420"/>
      </w:pPr>
    </w:lvl>
    <w:lvl w:ilvl="2" w:tentative="0">
      <w:start w:val="1"/>
      <w:numFmt w:val="lowerRoman"/>
      <w:lvlText w:val="%3."/>
      <w:lvlJc w:val="right"/>
      <w:pPr>
        <w:tabs>
          <w:tab w:val="left" w:pos="1809"/>
        </w:tabs>
        <w:ind w:left="1809" w:hanging="420"/>
      </w:pPr>
    </w:lvl>
    <w:lvl w:ilvl="3" w:tentative="0">
      <w:start w:val="1"/>
      <w:numFmt w:val="decimal"/>
      <w:lvlText w:val="%4."/>
      <w:lvlJc w:val="left"/>
      <w:pPr>
        <w:tabs>
          <w:tab w:val="left" w:pos="2229"/>
        </w:tabs>
        <w:ind w:left="2229" w:hanging="420"/>
      </w:pPr>
    </w:lvl>
    <w:lvl w:ilvl="4" w:tentative="0">
      <w:start w:val="1"/>
      <w:numFmt w:val="lowerLetter"/>
      <w:lvlText w:val="%5)"/>
      <w:lvlJc w:val="left"/>
      <w:pPr>
        <w:tabs>
          <w:tab w:val="left" w:pos="2649"/>
        </w:tabs>
        <w:ind w:left="2649" w:hanging="420"/>
      </w:pPr>
    </w:lvl>
    <w:lvl w:ilvl="5" w:tentative="0">
      <w:start w:val="1"/>
      <w:numFmt w:val="lowerRoman"/>
      <w:lvlText w:val="%6."/>
      <w:lvlJc w:val="right"/>
      <w:pPr>
        <w:tabs>
          <w:tab w:val="left" w:pos="3069"/>
        </w:tabs>
        <w:ind w:left="3069" w:hanging="420"/>
      </w:pPr>
    </w:lvl>
    <w:lvl w:ilvl="6" w:tentative="0">
      <w:start w:val="1"/>
      <w:numFmt w:val="decimal"/>
      <w:lvlText w:val="%7."/>
      <w:lvlJc w:val="left"/>
      <w:pPr>
        <w:tabs>
          <w:tab w:val="left" w:pos="3489"/>
        </w:tabs>
        <w:ind w:left="3489" w:hanging="420"/>
      </w:pPr>
    </w:lvl>
    <w:lvl w:ilvl="7" w:tentative="0">
      <w:start w:val="1"/>
      <w:numFmt w:val="lowerLetter"/>
      <w:lvlText w:val="%8)"/>
      <w:lvlJc w:val="left"/>
      <w:pPr>
        <w:tabs>
          <w:tab w:val="left" w:pos="3909"/>
        </w:tabs>
        <w:ind w:left="3909" w:hanging="420"/>
      </w:pPr>
    </w:lvl>
    <w:lvl w:ilvl="8" w:tentative="0">
      <w:start w:val="1"/>
      <w:numFmt w:val="lowerRoman"/>
      <w:lvlText w:val="%9."/>
      <w:lvlJc w:val="right"/>
      <w:pPr>
        <w:tabs>
          <w:tab w:val="left" w:pos="4329"/>
        </w:tabs>
        <w:ind w:left="4329" w:hanging="420"/>
      </w:pPr>
    </w:lvl>
  </w:abstractNum>
  <w:abstractNum w:abstractNumId="1">
    <w:nsid w:val="00000010"/>
    <w:multiLevelType w:val="multilevel"/>
    <w:tmpl w:val="00000010"/>
    <w:lvl w:ilvl="0" w:tentative="0">
      <w:start w:val="1"/>
      <w:numFmt w:val="japaneseCounting"/>
      <w:pStyle w:val="393"/>
      <w:lvlText w:val="第%1条"/>
      <w:lvlJc w:val="left"/>
      <w:pPr>
        <w:tabs>
          <w:tab w:val="left" w:pos="1674"/>
        </w:tabs>
        <w:ind w:left="1674" w:hanging="1125"/>
      </w:pPr>
      <w:rPr>
        <w:rFonts w:hint="eastAsia" w:ascii="仿宋_GB2312" w:eastAsia="仿宋_GB2312"/>
        <w:b/>
      </w:rPr>
    </w:lvl>
    <w:lvl w:ilvl="1" w:tentative="0">
      <w:start w:val="1"/>
      <w:numFmt w:val="lowerLetter"/>
      <w:lvlText w:val="%2)"/>
      <w:lvlJc w:val="left"/>
      <w:pPr>
        <w:tabs>
          <w:tab w:val="left" w:pos="1389"/>
        </w:tabs>
        <w:ind w:left="1389" w:hanging="420"/>
      </w:pPr>
    </w:lvl>
    <w:lvl w:ilvl="2" w:tentative="0">
      <w:start w:val="1"/>
      <w:numFmt w:val="lowerRoman"/>
      <w:lvlText w:val="%3."/>
      <w:lvlJc w:val="right"/>
      <w:pPr>
        <w:tabs>
          <w:tab w:val="left" w:pos="1809"/>
        </w:tabs>
        <w:ind w:left="1809" w:hanging="420"/>
      </w:pPr>
    </w:lvl>
    <w:lvl w:ilvl="3" w:tentative="0">
      <w:start w:val="1"/>
      <w:numFmt w:val="decimal"/>
      <w:lvlText w:val="%4."/>
      <w:lvlJc w:val="left"/>
      <w:pPr>
        <w:tabs>
          <w:tab w:val="left" w:pos="2229"/>
        </w:tabs>
        <w:ind w:left="2229" w:hanging="420"/>
      </w:pPr>
    </w:lvl>
    <w:lvl w:ilvl="4" w:tentative="0">
      <w:start w:val="1"/>
      <w:numFmt w:val="lowerLetter"/>
      <w:lvlText w:val="%5)"/>
      <w:lvlJc w:val="left"/>
      <w:pPr>
        <w:tabs>
          <w:tab w:val="left" w:pos="2649"/>
        </w:tabs>
        <w:ind w:left="2649" w:hanging="420"/>
      </w:pPr>
    </w:lvl>
    <w:lvl w:ilvl="5" w:tentative="0">
      <w:start w:val="1"/>
      <w:numFmt w:val="lowerRoman"/>
      <w:lvlText w:val="%6."/>
      <w:lvlJc w:val="right"/>
      <w:pPr>
        <w:tabs>
          <w:tab w:val="left" w:pos="3069"/>
        </w:tabs>
        <w:ind w:left="3069" w:hanging="420"/>
      </w:pPr>
    </w:lvl>
    <w:lvl w:ilvl="6" w:tentative="0">
      <w:start w:val="1"/>
      <w:numFmt w:val="decimal"/>
      <w:lvlText w:val="%7."/>
      <w:lvlJc w:val="left"/>
      <w:pPr>
        <w:tabs>
          <w:tab w:val="left" w:pos="3489"/>
        </w:tabs>
        <w:ind w:left="3489" w:hanging="420"/>
      </w:pPr>
    </w:lvl>
    <w:lvl w:ilvl="7" w:tentative="0">
      <w:start w:val="1"/>
      <w:numFmt w:val="lowerLetter"/>
      <w:lvlText w:val="%8)"/>
      <w:lvlJc w:val="left"/>
      <w:pPr>
        <w:tabs>
          <w:tab w:val="left" w:pos="3909"/>
        </w:tabs>
        <w:ind w:left="3909" w:hanging="420"/>
      </w:pPr>
    </w:lvl>
    <w:lvl w:ilvl="8" w:tentative="0">
      <w:start w:val="1"/>
      <w:numFmt w:val="lowerRoman"/>
      <w:lvlText w:val="%9."/>
      <w:lvlJc w:val="right"/>
      <w:pPr>
        <w:tabs>
          <w:tab w:val="left" w:pos="4329"/>
        </w:tabs>
        <w:ind w:left="4329" w:hanging="420"/>
      </w:pPr>
    </w:lvl>
  </w:abstractNum>
  <w:abstractNum w:abstractNumId="2">
    <w:nsid w:val="00000012"/>
    <w:multiLevelType w:val="multilevel"/>
    <w:tmpl w:val="00000012"/>
    <w:lvl w:ilvl="0" w:tentative="0">
      <w:start w:val="1"/>
      <w:numFmt w:val="bullet"/>
      <w:pStyle w:val="104"/>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00000016"/>
    <w:multiLevelType w:val="multilevel"/>
    <w:tmpl w:val="00000016"/>
    <w:lvl w:ilvl="0" w:tentative="0">
      <w:start w:val="0"/>
      <w:numFmt w:val="bullet"/>
      <w:pStyle w:val="319"/>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01083D9A"/>
    <w:multiLevelType w:val="multilevel"/>
    <w:tmpl w:val="01083D9A"/>
    <w:lvl w:ilvl="0" w:tentative="0">
      <w:start w:val="1"/>
      <w:numFmt w:val="bullet"/>
      <w:pStyle w:val="145"/>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5">
    <w:nsid w:val="23006744"/>
    <w:multiLevelType w:val="multilevel"/>
    <w:tmpl w:val="23006744"/>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6">
    <w:nsid w:val="40E267CB"/>
    <w:multiLevelType w:val="multilevel"/>
    <w:tmpl w:val="40E267CB"/>
    <w:lvl w:ilvl="0" w:tentative="0">
      <w:start w:val="1"/>
      <w:numFmt w:val="japaneseCounting"/>
      <w:pStyle w:val="241"/>
      <w:lvlText w:val="第%1章"/>
      <w:lvlJc w:val="left"/>
      <w:pPr>
        <w:tabs>
          <w:tab w:val="left" w:pos="1125"/>
        </w:tabs>
        <w:ind w:left="1125" w:hanging="112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45D00C71"/>
    <w:multiLevelType w:val="multilevel"/>
    <w:tmpl w:val="45D00C71"/>
    <w:lvl w:ilvl="0" w:tentative="0">
      <w:start w:val="5"/>
      <w:numFmt w:val="japaneseCounting"/>
      <w:pStyle w:val="233"/>
      <w:lvlText w:val="第%1章"/>
      <w:lvlJc w:val="left"/>
      <w:pPr>
        <w:tabs>
          <w:tab w:val="left" w:pos="1400"/>
        </w:tabs>
        <w:ind w:left="1400" w:hanging="840"/>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8">
    <w:nsid w:val="536B6A73"/>
    <w:multiLevelType w:val="multilevel"/>
    <w:tmpl w:val="536B6A73"/>
    <w:lvl w:ilvl="0" w:tentative="0">
      <w:start w:val="1"/>
      <w:numFmt w:val="decimal"/>
      <w:lvlText w:val="%1、"/>
      <w:lvlJc w:val="left"/>
      <w:pPr>
        <w:tabs>
          <w:tab w:val="left" w:pos="840"/>
        </w:tabs>
        <w:ind w:left="840" w:hanging="360"/>
      </w:pPr>
      <w:rPr>
        <w:rFonts w:hint="eastAsia"/>
      </w:rPr>
    </w:lvl>
    <w:lvl w:ilvl="1" w:tentative="0">
      <w:start w:val="1"/>
      <w:numFmt w:val="japaneseCounting"/>
      <w:pStyle w:val="269"/>
      <w:lvlText w:val="第%2章"/>
      <w:lvlJc w:val="left"/>
      <w:pPr>
        <w:tabs>
          <w:tab w:val="left" w:pos="2175"/>
        </w:tabs>
        <w:ind w:left="2175" w:hanging="1275"/>
      </w:pPr>
      <w:rPr>
        <w:rFonts w:hint="default"/>
      </w:rPr>
    </w:lvl>
    <w:lvl w:ilvl="2" w:tentative="0">
      <w:start w:val="1"/>
      <w:numFmt w:val="lowerRoman"/>
      <w:pStyle w:val="277"/>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5E9C6100"/>
    <w:multiLevelType w:val="multilevel"/>
    <w:tmpl w:val="5E9C6100"/>
    <w:lvl w:ilvl="0" w:tentative="0">
      <w:start w:val="2"/>
      <w:numFmt w:val="japaneseCounting"/>
      <w:pStyle w:val="395"/>
      <w:lvlText w:val="第%1章"/>
      <w:lvlJc w:val="left"/>
      <w:pPr>
        <w:tabs>
          <w:tab w:val="left" w:pos="1290"/>
        </w:tabs>
        <w:ind w:left="1290" w:hanging="129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3C53B71"/>
    <w:multiLevelType w:val="multilevel"/>
    <w:tmpl w:val="63C53B71"/>
    <w:lvl w:ilvl="0" w:tentative="0">
      <w:start w:val="7"/>
      <w:numFmt w:val="japaneseCounting"/>
      <w:pStyle w:val="255"/>
      <w:lvlText w:val="第%1节"/>
      <w:lvlJc w:val="left"/>
      <w:pPr>
        <w:tabs>
          <w:tab w:val="left" w:pos="1800"/>
        </w:tabs>
        <w:ind w:left="1800" w:hanging="1080"/>
      </w:pPr>
      <w:rPr>
        <w:rFonts w:hint="default"/>
      </w:r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11">
    <w:nsid w:val="653C7327"/>
    <w:multiLevelType w:val="multilevel"/>
    <w:tmpl w:val="653C7327"/>
    <w:lvl w:ilvl="0" w:tentative="0">
      <w:start w:val="4"/>
      <w:numFmt w:val="japaneseCounting"/>
      <w:pStyle w:val="95"/>
      <w:lvlText w:val="第%1节"/>
      <w:lvlJc w:val="left"/>
      <w:pPr>
        <w:tabs>
          <w:tab w:val="left" w:pos="1740"/>
        </w:tabs>
        <w:ind w:left="1740" w:hanging="1020"/>
      </w:pPr>
      <w:rPr>
        <w:rFonts w:hint="default" w:cs="Times New Roman"/>
      </w:r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12">
    <w:nsid w:val="6C471D6D"/>
    <w:multiLevelType w:val="multilevel"/>
    <w:tmpl w:val="6C471D6D"/>
    <w:lvl w:ilvl="0" w:tentative="0">
      <w:start w:val="1"/>
      <w:numFmt w:val="decimal"/>
      <w:pStyle w:val="90"/>
      <w:lvlText w:val="（%1）"/>
      <w:lvlJc w:val="left"/>
      <w:pPr>
        <w:tabs>
          <w:tab w:val="left" w:pos="1432"/>
        </w:tabs>
        <w:ind w:left="1432" w:hanging="720"/>
      </w:pPr>
      <w:rPr>
        <w:rFonts w:hint="default"/>
      </w:rPr>
    </w:lvl>
    <w:lvl w:ilvl="1" w:tentative="0">
      <w:start w:val="1"/>
      <w:numFmt w:val="lowerLetter"/>
      <w:lvlText w:val="%2)"/>
      <w:lvlJc w:val="left"/>
      <w:pPr>
        <w:tabs>
          <w:tab w:val="left" w:pos="1552"/>
        </w:tabs>
        <w:ind w:left="1552" w:hanging="420"/>
      </w:pPr>
    </w:lvl>
    <w:lvl w:ilvl="2" w:tentative="0">
      <w:start w:val="1"/>
      <w:numFmt w:val="lowerRoman"/>
      <w:lvlText w:val="%3."/>
      <w:lvlJc w:val="right"/>
      <w:pPr>
        <w:tabs>
          <w:tab w:val="left" w:pos="1972"/>
        </w:tabs>
        <w:ind w:left="1972" w:hanging="420"/>
      </w:pPr>
    </w:lvl>
    <w:lvl w:ilvl="3" w:tentative="0">
      <w:start w:val="1"/>
      <w:numFmt w:val="decimal"/>
      <w:lvlText w:val="%4."/>
      <w:lvlJc w:val="left"/>
      <w:pPr>
        <w:tabs>
          <w:tab w:val="left" w:pos="2392"/>
        </w:tabs>
        <w:ind w:left="2392" w:hanging="420"/>
      </w:pPr>
    </w:lvl>
    <w:lvl w:ilvl="4" w:tentative="0">
      <w:start w:val="1"/>
      <w:numFmt w:val="lowerLetter"/>
      <w:lvlText w:val="%5)"/>
      <w:lvlJc w:val="left"/>
      <w:pPr>
        <w:tabs>
          <w:tab w:val="left" w:pos="2812"/>
        </w:tabs>
        <w:ind w:left="2812" w:hanging="420"/>
      </w:pPr>
    </w:lvl>
    <w:lvl w:ilvl="5" w:tentative="0">
      <w:start w:val="1"/>
      <w:numFmt w:val="lowerRoman"/>
      <w:lvlText w:val="%6."/>
      <w:lvlJc w:val="right"/>
      <w:pPr>
        <w:tabs>
          <w:tab w:val="left" w:pos="3232"/>
        </w:tabs>
        <w:ind w:left="3232" w:hanging="420"/>
      </w:pPr>
    </w:lvl>
    <w:lvl w:ilvl="6" w:tentative="0">
      <w:start w:val="1"/>
      <w:numFmt w:val="decimal"/>
      <w:lvlText w:val="%7."/>
      <w:lvlJc w:val="left"/>
      <w:pPr>
        <w:tabs>
          <w:tab w:val="left" w:pos="3652"/>
        </w:tabs>
        <w:ind w:left="3652" w:hanging="420"/>
      </w:pPr>
    </w:lvl>
    <w:lvl w:ilvl="7" w:tentative="0">
      <w:start w:val="1"/>
      <w:numFmt w:val="lowerLetter"/>
      <w:lvlText w:val="%8)"/>
      <w:lvlJc w:val="left"/>
      <w:pPr>
        <w:tabs>
          <w:tab w:val="left" w:pos="4072"/>
        </w:tabs>
        <w:ind w:left="4072" w:hanging="420"/>
      </w:pPr>
    </w:lvl>
    <w:lvl w:ilvl="8" w:tentative="0">
      <w:start w:val="1"/>
      <w:numFmt w:val="lowerRoman"/>
      <w:lvlText w:val="%9."/>
      <w:lvlJc w:val="right"/>
      <w:pPr>
        <w:tabs>
          <w:tab w:val="left" w:pos="4492"/>
        </w:tabs>
        <w:ind w:left="4492" w:hanging="420"/>
      </w:pPr>
    </w:lvl>
  </w:abstractNum>
  <w:abstractNum w:abstractNumId="13">
    <w:nsid w:val="7B29357A"/>
    <w:multiLevelType w:val="multilevel"/>
    <w:tmpl w:val="7B29357A"/>
    <w:lvl w:ilvl="0" w:tentative="0">
      <w:start w:val="0"/>
      <w:numFmt w:val="bullet"/>
      <w:pStyle w:val="363"/>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2"/>
  </w:num>
  <w:num w:numId="2">
    <w:abstractNumId w:val="11"/>
  </w:num>
  <w:num w:numId="3">
    <w:abstractNumId w:val="2"/>
  </w:num>
  <w:num w:numId="4">
    <w:abstractNumId w:val="0"/>
  </w:num>
  <w:num w:numId="5">
    <w:abstractNumId w:val="4"/>
  </w:num>
  <w:num w:numId="6">
    <w:abstractNumId w:val="1"/>
  </w:num>
  <w:num w:numId="7">
    <w:abstractNumId w:val="13"/>
  </w:num>
  <w:num w:numId="8">
    <w:abstractNumId w:val="7"/>
  </w:num>
  <w:num w:numId="9">
    <w:abstractNumId w:val="6"/>
  </w:num>
  <w:num w:numId="10">
    <w:abstractNumId w:val="10"/>
  </w:num>
  <w:num w:numId="11">
    <w:abstractNumId w:val="8"/>
  </w:num>
  <w:num w:numId="12">
    <w:abstractNumId w:val="3"/>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B60"/>
    <w:rsid w:val="001D246F"/>
    <w:rsid w:val="006A6B60"/>
    <w:rsid w:val="00956C88"/>
    <w:rsid w:val="00BC2FDA"/>
    <w:rsid w:val="00F97BB4"/>
    <w:rsid w:val="02E4705A"/>
    <w:rsid w:val="035E54B4"/>
    <w:rsid w:val="06176547"/>
    <w:rsid w:val="08D1417E"/>
    <w:rsid w:val="0DFF1C75"/>
    <w:rsid w:val="1D634215"/>
    <w:rsid w:val="2F5439B6"/>
    <w:rsid w:val="32B465C6"/>
    <w:rsid w:val="37931A7A"/>
    <w:rsid w:val="3C3E3BEA"/>
    <w:rsid w:val="3E4C0E4D"/>
    <w:rsid w:val="40D14F54"/>
    <w:rsid w:val="624D0909"/>
    <w:rsid w:val="69896926"/>
    <w:rsid w:val="69AC5B62"/>
    <w:rsid w:val="6AF7090B"/>
    <w:rsid w:val="6DF159A5"/>
    <w:rsid w:val="774E4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name="annotation text"/>
    <w:lsdException w:qFormat="1" w:uiPriority="0" w:semiHidden="0" w:name="header"/>
    <w:lsdException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0"/>
      <w:sz w:val="20"/>
      <w:szCs w:val="20"/>
      <w:lang w:val="en-US" w:eastAsia="zh-CN" w:bidi="ar-SA"/>
    </w:rPr>
  </w:style>
  <w:style w:type="paragraph" w:styleId="3">
    <w:name w:val="heading 1"/>
    <w:basedOn w:val="1"/>
    <w:next w:val="1"/>
    <w:link w:val="56"/>
    <w:qFormat/>
    <w:uiPriority w:val="0"/>
    <w:pPr>
      <w:keepNext/>
      <w:jc w:val="center"/>
      <w:outlineLvl w:val="0"/>
    </w:pPr>
    <w:rPr>
      <w:b/>
      <w:bCs/>
      <w:kern w:val="2"/>
      <w:sz w:val="24"/>
    </w:rPr>
  </w:style>
  <w:style w:type="paragraph" w:styleId="4">
    <w:name w:val="heading 2"/>
    <w:basedOn w:val="1"/>
    <w:next w:val="1"/>
    <w:link w:val="65"/>
    <w:qFormat/>
    <w:uiPriority w:val="0"/>
    <w:pPr>
      <w:keepNext/>
      <w:keepLines/>
      <w:spacing w:line="360" w:lineRule="auto"/>
      <w:outlineLvl w:val="1"/>
    </w:pPr>
    <w:rPr>
      <w:rFonts w:ascii="Arial" w:hAnsi="Arial"/>
      <w:b/>
      <w:bCs/>
      <w:kern w:val="2"/>
      <w:sz w:val="24"/>
      <w:szCs w:val="32"/>
    </w:rPr>
  </w:style>
  <w:style w:type="paragraph" w:styleId="5">
    <w:name w:val="heading 3"/>
    <w:basedOn w:val="1"/>
    <w:next w:val="1"/>
    <w:link w:val="58"/>
    <w:qFormat/>
    <w:uiPriority w:val="0"/>
    <w:pPr>
      <w:keepNext/>
      <w:keepLines/>
      <w:spacing w:before="260" w:after="260" w:line="416" w:lineRule="auto"/>
      <w:outlineLvl w:val="2"/>
    </w:pPr>
    <w:rPr>
      <w:b/>
      <w:bCs/>
      <w:kern w:val="2"/>
      <w:sz w:val="32"/>
      <w:szCs w:val="32"/>
    </w:rPr>
  </w:style>
  <w:style w:type="paragraph" w:styleId="6">
    <w:name w:val="heading 4"/>
    <w:basedOn w:val="1"/>
    <w:next w:val="1"/>
    <w:link w:val="59"/>
    <w:qFormat/>
    <w:uiPriority w:val="0"/>
    <w:pPr>
      <w:keepNext/>
      <w:keepLines/>
      <w:spacing w:before="280" w:after="290" w:line="376" w:lineRule="auto"/>
      <w:outlineLvl w:val="3"/>
    </w:pPr>
    <w:rPr>
      <w:rFonts w:ascii="Arial" w:hAnsi="Arial" w:eastAsia="黑体"/>
      <w:b/>
      <w:bCs/>
      <w:kern w:val="2"/>
      <w:sz w:val="28"/>
      <w:szCs w:val="28"/>
    </w:rPr>
  </w:style>
  <w:style w:type="paragraph" w:styleId="7">
    <w:name w:val="heading 5"/>
    <w:basedOn w:val="1"/>
    <w:next w:val="1"/>
    <w:link w:val="60"/>
    <w:qFormat/>
    <w:uiPriority w:val="0"/>
    <w:pPr>
      <w:keepNext/>
      <w:keepLines/>
      <w:adjustRightInd w:val="0"/>
      <w:spacing w:before="280" w:after="290" w:line="376" w:lineRule="atLeast"/>
      <w:jc w:val="left"/>
      <w:textAlignment w:val="baseline"/>
      <w:outlineLvl w:val="4"/>
    </w:pPr>
    <w:rPr>
      <w:b/>
      <w:bCs/>
      <w:sz w:val="28"/>
      <w:szCs w:val="28"/>
    </w:rPr>
  </w:style>
  <w:style w:type="paragraph" w:styleId="8">
    <w:name w:val="heading 6"/>
    <w:basedOn w:val="1"/>
    <w:next w:val="1"/>
    <w:link w:val="61"/>
    <w:qFormat/>
    <w:uiPriority w:val="0"/>
    <w:pPr>
      <w:keepNext/>
      <w:keepLines/>
      <w:adjustRightInd w:val="0"/>
      <w:spacing w:before="240" w:after="64" w:line="320" w:lineRule="atLeast"/>
      <w:jc w:val="left"/>
      <w:textAlignment w:val="baseline"/>
      <w:outlineLvl w:val="5"/>
    </w:pPr>
    <w:rPr>
      <w:rFonts w:ascii="Arial" w:hAnsi="Arial" w:eastAsia="黑体"/>
      <w:b/>
      <w:bCs/>
      <w:sz w:val="24"/>
      <w:szCs w:val="24"/>
    </w:rPr>
  </w:style>
  <w:style w:type="paragraph" w:styleId="9">
    <w:name w:val="heading 7"/>
    <w:basedOn w:val="1"/>
    <w:next w:val="1"/>
    <w:link w:val="62"/>
    <w:qFormat/>
    <w:uiPriority w:val="0"/>
    <w:pPr>
      <w:keepNext/>
      <w:keepLines/>
      <w:adjustRightInd w:val="0"/>
      <w:spacing w:before="240" w:after="64" w:line="320" w:lineRule="atLeast"/>
      <w:jc w:val="left"/>
      <w:textAlignment w:val="baseline"/>
      <w:outlineLvl w:val="6"/>
    </w:pPr>
    <w:rPr>
      <w:b/>
      <w:bCs/>
      <w:sz w:val="24"/>
      <w:szCs w:val="24"/>
    </w:rPr>
  </w:style>
  <w:style w:type="paragraph" w:styleId="10">
    <w:name w:val="heading 8"/>
    <w:basedOn w:val="1"/>
    <w:next w:val="1"/>
    <w:link w:val="63"/>
    <w:qFormat/>
    <w:uiPriority w:val="0"/>
    <w:pPr>
      <w:keepNext/>
      <w:keepLines/>
      <w:adjustRightInd w:val="0"/>
      <w:spacing w:before="240" w:after="64" w:line="320" w:lineRule="atLeast"/>
      <w:jc w:val="left"/>
      <w:textAlignment w:val="baseline"/>
      <w:outlineLvl w:val="7"/>
    </w:pPr>
    <w:rPr>
      <w:rFonts w:ascii="Arial" w:hAnsi="Arial" w:eastAsia="黑体"/>
      <w:sz w:val="24"/>
      <w:szCs w:val="24"/>
    </w:rPr>
  </w:style>
  <w:style w:type="paragraph" w:styleId="11">
    <w:name w:val="heading 9"/>
    <w:basedOn w:val="1"/>
    <w:next w:val="1"/>
    <w:link w:val="64"/>
    <w:qFormat/>
    <w:uiPriority w:val="0"/>
    <w:pPr>
      <w:keepNext/>
      <w:keepLines/>
      <w:adjustRightInd w:val="0"/>
      <w:spacing w:before="240" w:after="64" w:line="320" w:lineRule="atLeast"/>
      <w:jc w:val="left"/>
      <w:textAlignment w:val="baseline"/>
      <w:outlineLvl w:val="8"/>
    </w:pPr>
    <w:rPr>
      <w:rFonts w:ascii="Arial" w:hAnsi="Arial" w:eastAsia="黑体"/>
      <w:sz w:val="21"/>
      <w:szCs w:val="21"/>
    </w:rPr>
  </w:style>
  <w:style w:type="character" w:default="1" w:styleId="47">
    <w:name w:val="Default Paragraph Font"/>
    <w:unhideWhenUsed/>
    <w:qFormat/>
    <w:uiPriority w:val="1"/>
  </w:style>
  <w:style w:type="table" w:default="1" w:styleId="45">
    <w:name w:val="Normal Table"/>
    <w:unhideWhenUsed/>
    <w:qFormat/>
    <w:uiPriority w:val="99"/>
    <w:tblPr>
      <w:tblCellMar>
        <w:top w:w="0" w:type="dxa"/>
        <w:left w:w="108" w:type="dxa"/>
        <w:bottom w:w="0" w:type="dxa"/>
        <w:right w:w="108" w:type="dxa"/>
      </w:tblCellMar>
    </w:tblPr>
  </w:style>
  <w:style w:type="paragraph" w:styleId="2">
    <w:name w:val="toc 1"/>
    <w:basedOn w:val="1"/>
    <w:next w:val="1"/>
    <w:qFormat/>
    <w:uiPriority w:val="0"/>
    <w:rPr>
      <w:rFonts w:ascii="华文中宋" w:hAnsi="华文中宋" w:eastAsia="华文中宋"/>
      <w:b/>
      <w:sz w:val="28"/>
      <w:szCs w:val="28"/>
    </w:rPr>
  </w:style>
  <w:style w:type="paragraph" w:styleId="12">
    <w:name w:val="toc 7"/>
    <w:basedOn w:val="1"/>
    <w:next w:val="1"/>
    <w:qFormat/>
    <w:uiPriority w:val="0"/>
    <w:pPr>
      <w:ind w:left="2520" w:leftChars="1200"/>
    </w:pPr>
    <w:rPr>
      <w:rFonts w:ascii="Calibri" w:hAnsi="Calibri"/>
      <w:szCs w:val="22"/>
    </w:rPr>
  </w:style>
  <w:style w:type="paragraph" w:styleId="13">
    <w:name w:val="Normal Indent"/>
    <w:basedOn w:val="1"/>
    <w:link w:val="96"/>
    <w:qFormat/>
    <w:uiPriority w:val="0"/>
    <w:pPr>
      <w:widowControl/>
      <w:ind w:firstLine="420"/>
      <w:jc w:val="left"/>
    </w:pPr>
  </w:style>
  <w:style w:type="paragraph" w:styleId="14">
    <w:name w:val="caption"/>
    <w:basedOn w:val="1"/>
    <w:next w:val="1"/>
    <w:qFormat/>
    <w:uiPriority w:val="0"/>
    <w:pPr>
      <w:widowControl/>
      <w:spacing w:before="120" w:after="240"/>
      <w:jc w:val="center"/>
    </w:pPr>
    <w:rPr>
      <w:bCs/>
      <w:szCs w:val="21"/>
    </w:rPr>
  </w:style>
  <w:style w:type="paragraph" w:styleId="15">
    <w:name w:val="Document Map"/>
    <w:basedOn w:val="1"/>
    <w:link w:val="82"/>
    <w:semiHidden/>
    <w:qFormat/>
    <w:uiPriority w:val="0"/>
    <w:pPr>
      <w:shd w:val="clear" w:color="auto" w:fill="000080"/>
    </w:pPr>
    <w:rPr>
      <w:rFonts w:asciiTheme="minorHAnsi" w:hAnsiTheme="minorHAnsi" w:cstheme="minorBidi"/>
      <w:kern w:val="2"/>
      <w:sz w:val="21"/>
      <w:szCs w:val="24"/>
    </w:rPr>
  </w:style>
  <w:style w:type="paragraph" w:styleId="16">
    <w:name w:val="annotation text"/>
    <w:basedOn w:val="1"/>
    <w:link w:val="180"/>
    <w:semiHidden/>
    <w:qFormat/>
    <w:uiPriority w:val="0"/>
    <w:pPr>
      <w:jc w:val="left"/>
    </w:pPr>
  </w:style>
  <w:style w:type="paragraph" w:styleId="17">
    <w:name w:val="Salutation"/>
    <w:basedOn w:val="1"/>
    <w:next w:val="1"/>
    <w:link w:val="182"/>
    <w:qFormat/>
    <w:uiPriority w:val="0"/>
    <w:rPr>
      <w:rFonts w:ascii="仿宋_GB2312" w:eastAsia="仿宋_GB2312"/>
      <w:sz w:val="24"/>
    </w:rPr>
  </w:style>
  <w:style w:type="paragraph" w:styleId="18">
    <w:name w:val="Body Text 3"/>
    <w:basedOn w:val="1"/>
    <w:link w:val="120"/>
    <w:qFormat/>
    <w:uiPriority w:val="0"/>
    <w:pPr>
      <w:spacing w:line="360" w:lineRule="atLeast"/>
    </w:pPr>
    <w:rPr>
      <w:rFonts w:ascii="宋体" w:hAnsi="宋体" w:cstheme="minorBidi"/>
      <w:color w:val="000000"/>
      <w:kern w:val="2"/>
      <w:sz w:val="21"/>
      <w:szCs w:val="24"/>
    </w:rPr>
  </w:style>
  <w:style w:type="paragraph" w:styleId="19">
    <w:name w:val="Body Text"/>
    <w:basedOn w:val="1"/>
    <w:link w:val="76"/>
    <w:qFormat/>
    <w:uiPriority w:val="0"/>
    <w:pPr>
      <w:spacing w:after="120"/>
    </w:pPr>
    <w:rPr>
      <w:rFonts w:asciiTheme="minorHAnsi" w:hAnsiTheme="minorHAnsi" w:cstheme="minorBidi"/>
      <w:kern w:val="2"/>
      <w:sz w:val="21"/>
      <w:szCs w:val="24"/>
    </w:rPr>
  </w:style>
  <w:style w:type="paragraph" w:styleId="20">
    <w:name w:val="Body Text Indent"/>
    <w:basedOn w:val="1"/>
    <w:link w:val="101"/>
    <w:qFormat/>
    <w:uiPriority w:val="0"/>
    <w:pPr>
      <w:spacing w:after="120"/>
      <w:ind w:left="420" w:leftChars="200"/>
    </w:pPr>
    <w:rPr>
      <w:rFonts w:asciiTheme="minorHAnsi" w:hAnsiTheme="minorHAnsi" w:cstheme="minorBidi"/>
      <w:kern w:val="2"/>
      <w:sz w:val="21"/>
      <w:szCs w:val="24"/>
    </w:rPr>
  </w:style>
  <w:style w:type="paragraph" w:styleId="21">
    <w:name w:val="List 2"/>
    <w:qFormat/>
    <w:uiPriority w:val="0"/>
    <w:pPr>
      <w:spacing w:line="400" w:lineRule="exact"/>
      <w:jc w:val="center"/>
    </w:pPr>
    <w:rPr>
      <w:rFonts w:ascii="Arial" w:hAnsi="Arial" w:eastAsia="宋体" w:cs="Times New Roman"/>
      <w:kern w:val="0"/>
      <w:sz w:val="24"/>
      <w:szCs w:val="20"/>
      <w:lang w:val="en-US" w:eastAsia="zh-CN" w:bidi="ar-SA"/>
    </w:rPr>
  </w:style>
  <w:style w:type="paragraph" w:styleId="22">
    <w:name w:val="Block Text"/>
    <w:basedOn w:val="1"/>
    <w:qFormat/>
    <w:uiPriority w:val="0"/>
    <w:pPr>
      <w:ind w:left="1171" w:right="91" w:hanging="1080"/>
    </w:pPr>
    <w:rPr>
      <w:rFonts w:eastAsia="楷体_GB2312"/>
    </w:rPr>
  </w:style>
  <w:style w:type="paragraph" w:styleId="23">
    <w:name w:val="toc 5"/>
    <w:basedOn w:val="1"/>
    <w:next w:val="1"/>
    <w:qFormat/>
    <w:uiPriority w:val="0"/>
    <w:pPr>
      <w:ind w:left="1680" w:leftChars="800"/>
    </w:pPr>
    <w:rPr>
      <w:rFonts w:ascii="Calibri" w:hAnsi="Calibri"/>
      <w:szCs w:val="22"/>
    </w:rPr>
  </w:style>
  <w:style w:type="paragraph" w:styleId="24">
    <w:name w:val="toc 3"/>
    <w:basedOn w:val="1"/>
    <w:next w:val="1"/>
    <w:qFormat/>
    <w:uiPriority w:val="0"/>
    <w:pPr>
      <w:ind w:left="840" w:leftChars="400"/>
    </w:pPr>
    <w:rPr>
      <w:rFonts w:ascii="Calibri" w:hAnsi="Calibri"/>
      <w:szCs w:val="22"/>
    </w:rPr>
  </w:style>
  <w:style w:type="paragraph" w:styleId="25">
    <w:name w:val="Plain Text"/>
    <w:basedOn w:val="1"/>
    <w:link w:val="158"/>
    <w:qFormat/>
    <w:uiPriority w:val="0"/>
    <w:rPr>
      <w:rFonts w:ascii="宋体" w:hAnsi="Courier New" w:cs="Courier New"/>
      <w:kern w:val="2"/>
      <w:sz w:val="21"/>
      <w:szCs w:val="21"/>
    </w:rPr>
  </w:style>
  <w:style w:type="paragraph" w:styleId="26">
    <w:name w:val="toc 8"/>
    <w:basedOn w:val="1"/>
    <w:next w:val="1"/>
    <w:qFormat/>
    <w:uiPriority w:val="0"/>
    <w:pPr>
      <w:ind w:left="1470"/>
      <w:jc w:val="left"/>
    </w:pPr>
    <w:rPr>
      <w:rFonts w:ascii="宋体" w:hAnsi="宋体"/>
      <w:szCs w:val="21"/>
    </w:rPr>
  </w:style>
  <w:style w:type="paragraph" w:styleId="27">
    <w:name w:val="Date"/>
    <w:basedOn w:val="1"/>
    <w:next w:val="1"/>
    <w:link w:val="166"/>
    <w:qFormat/>
    <w:uiPriority w:val="0"/>
    <w:rPr>
      <w:rFonts w:asciiTheme="minorHAnsi" w:hAnsiTheme="minorHAnsi" w:cstheme="minorBidi"/>
      <w:kern w:val="2"/>
      <w:sz w:val="24"/>
      <w:szCs w:val="22"/>
    </w:rPr>
  </w:style>
  <w:style w:type="paragraph" w:styleId="28">
    <w:name w:val="Body Text Indent 2"/>
    <w:basedOn w:val="1"/>
    <w:link w:val="181"/>
    <w:qFormat/>
    <w:uiPriority w:val="0"/>
    <w:pPr>
      <w:spacing w:after="120" w:line="480" w:lineRule="auto"/>
      <w:ind w:left="420" w:leftChars="200"/>
    </w:pPr>
  </w:style>
  <w:style w:type="paragraph" w:styleId="29">
    <w:name w:val="Balloon Text"/>
    <w:basedOn w:val="1"/>
    <w:link w:val="201"/>
    <w:qFormat/>
    <w:uiPriority w:val="0"/>
    <w:rPr>
      <w:sz w:val="18"/>
      <w:szCs w:val="18"/>
    </w:rPr>
  </w:style>
  <w:style w:type="paragraph" w:styleId="30">
    <w:name w:val="footer"/>
    <w:basedOn w:val="1"/>
    <w:link w:val="55"/>
    <w:unhideWhenUsed/>
    <w:uiPriority w:val="0"/>
    <w:pPr>
      <w:tabs>
        <w:tab w:val="center" w:pos="4153"/>
        <w:tab w:val="right" w:pos="8306"/>
      </w:tabs>
      <w:snapToGrid w:val="0"/>
      <w:jc w:val="left"/>
    </w:pPr>
    <w:rPr>
      <w:sz w:val="18"/>
      <w:szCs w:val="18"/>
    </w:rPr>
  </w:style>
  <w:style w:type="paragraph" w:styleId="31">
    <w:name w:val="header"/>
    <w:basedOn w:val="1"/>
    <w:link w:val="54"/>
    <w:unhideWhenUsed/>
    <w:qFormat/>
    <w:uiPriority w:val="0"/>
    <w:pPr>
      <w:pBdr>
        <w:bottom w:val="single" w:color="auto" w:sz="6" w:space="1"/>
      </w:pBdr>
      <w:tabs>
        <w:tab w:val="center" w:pos="4153"/>
        <w:tab w:val="right" w:pos="8306"/>
      </w:tabs>
      <w:snapToGrid w:val="0"/>
      <w:jc w:val="center"/>
    </w:pPr>
    <w:rPr>
      <w:sz w:val="18"/>
      <w:szCs w:val="18"/>
    </w:rPr>
  </w:style>
  <w:style w:type="paragraph" w:styleId="32">
    <w:name w:val="toc 4"/>
    <w:basedOn w:val="1"/>
    <w:next w:val="1"/>
    <w:qFormat/>
    <w:uiPriority w:val="0"/>
    <w:pPr>
      <w:ind w:left="1260" w:leftChars="600"/>
    </w:pPr>
    <w:rPr>
      <w:rFonts w:ascii="Calibri" w:hAnsi="Calibri"/>
      <w:szCs w:val="22"/>
    </w:rPr>
  </w:style>
  <w:style w:type="paragraph" w:styleId="33">
    <w:name w:val="Subtitle"/>
    <w:basedOn w:val="1"/>
    <w:next w:val="1"/>
    <w:link w:val="73"/>
    <w:qFormat/>
    <w:uiPriority w:val="0"/>
    <w:pPr>
      <w:spacing w:before="240" w:after="60" w:line="312" w:lineRule="auto"/>
      <w:ind w:firstLine="200" w:firstLineChars="200"/>
      <w:jc w:val="center"/>
      <w:outlineLvl w:val="1"/>
    </w:pPr>
    <w:rPr>
      <w:rFonts w:ascii="MS Sans Serif" w:hAnsi="MS Sans Serif" w:eastAsiaTheme="minorEastAsia" w:cstheme="minorBidi"/>
      <w:kern w:val="2"/>
      <w:sz w:val="18"/>
      <w:szCs w:val="22"/>
    </w:rPr>
  </w:style>
  <w:style w:type="paragraph" w:styleId="34">
    <w:name w:val="toc 6"/>
    <w:basedOn w:val="1"/>
    <w:next w:val="1"/>
    <w:qFormat/>
    <w:uiPriority w:val="0"/>
    <w:pPr>
      <w:ind w:left="2100" w:leftChars="1000"/>
    </w:pPr>
    <w:rPr>
      <w:rFonts w:ascii="Calibri" w:hAnsi="Calibri"/>
      <w:szCs w:val="22"/>
    </w:rPr>
  </w:style>
  <w:style w:type="paragraph" w:styleId="35">
    <w:name w:val="Body Text Indent 3"/>
    <w:basedOn w:val="1"/>
    <w:link w:val="175"/>
    <w:qFormat/>
    <w:uiPriority w:val="0"/>
    <w:pPr>
      <w:spacing w:after="120"/>
      <w:ind w:left="420" w:leftChars="200"/>
    </w:pPr>
    <w:rPr>
      <w:rFonts w:asciiTheme="minorHAnsi" w:hAnsiTheme="minorHAnsi" w:cstheme="minorBidi"/>
      <w:kern w:val="2"/>
      <w:sz w:val="16"/>
      <w:szCs w:val="16"/>
    </w:rPr>
  </w:style>
  <w:style w:type="paragraph" w:styleId="36">
    <w:name w:val="toc 2"/>
    <w:basedOn w:val="1"/>
    <w:next w:val="1"/>
    <w:qFormat/>
    <w:uiPriority w:val="0"/>
    <w:pPr>
      <w:ind w:left="420" w:leftChars="200"/>
    </w:pPr>
    <w:rPr>
      <w:rFonts w:ascii="Calibri" w:hAnsi="Calibri"/>
      <w:szCs w:val="22"/>
    </w:rPr>
  </w:style>
  <w:style w:type="paragraph" w:styleId="37">
    <w:name w:val="toc 9"/>
    <w:basedOn w:val="1"/>
    <w:next w:val="1"/>
    <w:qFormat/>
    <w:uiPriority w:val="0"/>
    <w:pPr>
      <w:ind w:left="3360" w:leftChars="1600"/>
    </w:pPr>
    <w:rPr>
      <w:rFonts w:ascii="Calibri" w:hAnsi="Calibri"/>
      <w:szCs w:val="22"/>
    </w:rPr>
  </w:style>
  <w:style w:type="paragraph" w:styleId="38">
    <w:name w:val="Body Text 2"/>
    <w:basedOn w:val="1"/>
    <w:link w:val="80"/>
    <w:qFormat/>
    <w:uiPriority w:val="0"/>
    <w:pPr>
      <w:spacing w:after="120" w:line="480" w:lineRule="auto"/>
    </w:pPr>
    <w:rPr>
      <w:rFonts w:asciiTheme="minorHAnsi" w:hAnsiTheme="minorHAnsi" w:cstheme="minorBidi"/>
      <w:kern w:val="2"/>
      <w:sz w:val="21"/>
      <w:szCs w:val="24"/>
    </w:rPr>
  </w:style>
  <w:style w:type="paragraph" w:styleId="39">
    <w:name w:val="HTML Preformatted"/>
    <w:basedOn w:val="1"/>
    <w:link w:val="20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sz w:val="24"/>
    </w:rPr>
  </w:style>
  <w:style w:type="paragraph" w:styleId="40">
    <w:name w:val="Normal (Web)"/>
    <w:basedOn w:val="1"/>
    <w:qFormat/>
    <w:uiPriority w:val="0"/>
    <w:pPr>
      <w:widowControl/>
      <w:spacing w:before="100" w:beforeAutospacing="1" w:after="100" w:afterAutospacing="1"/>
      <w:jc w:val="left"/>
    </w:pPr>
    <w:rPr>
      <w:rFonts w:ascii="宋体" w:hAnsi="宋体" w:cs="宋体"/>
      <w:sz w:val="24"/>
    </w:rPr>
  </w:style>
  <w:style w:type="paragraph" w:styleId="41">
    <w:name w:val="index 1"/>
    <w:basedOn w:val="1"/>
    <w:next w:val="1"/>
    <w:qFormat/>
    <w:uiPriority w:val="0"/>
    <w:pPr>
      <w:spacing w:line="220" w:lineRule="exact"/>
      <w:jc w:val="center"/>
    </w:pPr>
    <w:rPr>
      <w:rFonts w:ascii="仿宋_GB2312" w:eastAsia="仿宋_GB2312"/>
    </w:rPr>
  </w:style>
  <w:style w:type="paragraph" w:styleId="42">
    <w:name w:val="Title"/>
    <w:basedOn w:val="1"/>
    <w:next w:val="1"/>
    <w:link w:val="210"/>
    <w:qFormat/>
    <w:uiPriority w:val="0"/>
    <w:pPr>
      <w:spacing w:before="240" w:after="60"/>
      <w:jc w:val="center"/>
      <w:outlineLvl w:val="0"/>
    </w:pPr>
    <w:rPr>
      <w:rFonts w:ascii="Cambria" w:hAnsi="Cambria"/>
      <w:b/>
      <w:bCs/>
      <w:sz w:val="32"/>
      <w:szCs w:val="32"/>
    </w:rPr>
  </w:style>
  <w:style w:type="paragraph" w:styleId="43">
    <w:name w:val="annotation subject"/>
    <w:basedOn w:val="16"/>
    <w:next w:val="16"/>
    <w:link w:val="184"/>
    <w:qFormat/>
    <w:uiPriority w:val="0"/>
    <w:rPr>
      <w:b/>
      <w:bCs/>
    </w:rPr>
  </w:style>
  <w:style w:type="paragraph" w:styleId="44">
    <w:name w:val="Body Text First Indent"/>
    <w:basedOn w:val="19"/>
    <w:link w:val="191"/>
    <w:qFormat/>
    <w:uiPriority w:val="0"/>
    <w:pPr>
      <w:ind w:firstLine="420" w:firstLineChars="100"/>
    </w:pPr>
    <w:rPr>
      <w:szCs w:val="20"/>
    </w:rPr>
  </w:style>
  <w:style w:type="table" w:styleId="46">
    <w:name w:val="Table Grid"/>
    <w:basedOn w:val="4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basedOn w:val="47"/>
    <w:unhideWhenUsed/>
    <w:qFormat/>
    <w:uiPriority w:val="99"/>
    <w:rPr>
      <w:color w:val="800080" w:themeColor="followedHyperlink"/>
      <w:u w:val="single"/>
      <w14:textFill>
        <w14:solidFill>
          <w14:schemeClr w14:val="folHlink"/>
        </w14:solidFill>
      </w14:textFill>
    </w:rPr>
  </w:style>
  <w:style w:type="character" w:styleId="51">
    <w:name w:val="Hyperlink"/>
    <w:qFormat/>
    <w:uiPriority w:val="99"/>
    <w:rPr>
      <w:color w:val="136EC2"/>
      <w:u w:val="single"/>
    </w:rPr>
  </w:style>
  <w:style w:type="character" w:styleId="52">
    <w:name w:val="annotation reference"/>
    <w:qFormat/>
    <w:uiPriority w:val="0"/>
    <w:rPr>
      <w:sz w:val="21"/>
      <w:szCs w:val="21"/>
    </w:rPr>
  </w:style>
  <w:style w:type="paragraph" w:customStyle="1" w:styleId="53">
    <w:name w:val="表格文字"/>
    <w:basedOn w:val="1"/>
    <w:qFormat/>
    <w:uiPriority w:val="0"/>
    <w:pPr>
      <w:jc w:val="left"/>
    </w:pPr>
    <w:rPr>
      <w:kern w:val="21"/>
      <w:szCs w:val="21"/>
    </w:rPr>
  </w:style>
  <w:style w:type="character" w:customStyle="1" w:styleId="54">
    <w:name w:val="页眉 Char"/>
    <w:basedOn w:val="47"/>
    <w:link w:val="31"/>
    <w:qFormat/>
    <w:uiPriority w:val="0"/>
    <w:rPr>
      <w:sz w:val="18"/>
      <w:szCs w:val="18"/>
    </w:rPr>
  </w:style>
  <w:style w:type="character" w:customStyle="1" w:styleId="55">
    <w:name w:val="页脚 Char"/>
    <w:basedOn w:val="47"/>
    <w:link w:val="30"/>
    <w:qFormat/>
    <w:uiPriority w:val="0"/>
    <w:rPr>
      <w:sz w:val="18"/>
      <w:szCs w:val="18"/>
    </w:rPr>
  </w:style>
  <w:style w:type="character" w:customStyle="1" w:styleId="56">
    <w:name w:val="标题 1 Char"/>
    <w:basedOn w:val="47"/>
    <w:link w:val="3"/>
    <w:qFormat/>
    <w:uiPriority w:val="0"/>
    <w:rPr>
      <w:rFonts w:ascii="Times New Roman" w:hAnsi="Times New Roman" w:eastAsia="宋体" w:cs="Times New Roman"/>
      <w:b/>
      <w:bCs/>
      <w:sz w:val="24"/>
      <w:szCs w:val="20"/>
    </w:rPr>
  </w:style>
  <w:style w:type="character" w:customStyle="1" w:styleId="57">
    <w:name w:val="标题 2 Char"/>
    <w:basedOn w:val="47"/>
    <w:qFormat/>
    <w:uiPriority w:val="0"/>
    <w:rPr>
      <w:rFonts w:asciiTheme="majorHAnsi" w:hAnsiTheme="majorHAnsi" w:eastAsiaTheme="majorEastAsia" w:cstheme="majorBidi"/>
      <w:b/>
      <w:bCs/>
      <w:kern w:val="0"/>
      <w:sz w:val="32"/>
      <w:szCs w:val="32"/>
    </w:rPr>
  </w:style>
  <w:style w:type="character" w:customStyle="1" w:styleId="58">
    <w:name w:val="标题 3 Char"/>
    <w:basedOn w:val="47"/>
    <w:link w:val="5"/>
    <w:qFormat/>
    <w:uiPriority w:val="0"/>
    <w:rPr>
      <w:rFonts w:ascii="Times New Roman" w:hAnsi="Times New Roman" w:eastAsia="宋体" w:cs="Times New Roman"/>
      <w:b/>
      <w:bCs/>
      <w:sz w:val="32"/>
      <w:szCs w:val="32"/>
    </w:rPr>
  </w:style>
  <w:style w:type="character" w:customStyle="1" w:styleId="59">
    <w:name w:val="标题 4 Char"/>
    <w:basedOn w:val="47"/>
    <w:link w:val="6"/>
    <w:qFormat/>
    <w:uiPriority w:val="0"/>
    <w:rPr>
      <w:rFonts w:ascii="Arial" w:hAnsi="Arial" w:eastAsia="黑体" w:cs="Times New Roman"/>
      <w:b/>
      <w:bCs/>
      <w:sz w:val="28"/>
      <w:szCs w:val="28"/>
    </w:rPr>
  </w:style>
  <w:style w:type="character" w:customStyle="1" w:styleId="60">
    <w:name w:val="标题 5 Char"/>
    <w:basedOn w:val="47"/>
    <w:link w:val="7"/>
    <w:qFormat/>
    <w:uiPriority w:val="0"/>
    <w:rPr>
      <w:rFonts w:ascii="Times New Roman" w:hAnsi="Times New Roman" w:eastAsia="宋体" w:cs="Times New Roman"/>
      <w:b/>
      <w:bCs/>
      <w:kern w:val="0"/>
      <w:sz w:val="28"/>
      <w:szCs w:val="28"/>
    </w:rPr>
  </w:style>
  <w:style w:type="character" w:customStyle="1" w:styleId="61">
    <w:name w:val="标题 6 Char"/>
    <w:basedOn w:val="47"/>
    <w:link w:val="8"/>
    <w:qFormat/>
    <w:uiPriority w:val="0"/>
    <w:rPr>
      <w:rFonts w:ascii="Arial" w:hAnsi="Arial" w:eastAsia="黑体" w:cs="Times New Roman"/>
      <w:b/>
      <w:bCs/>
      <w:kern w:val="0"/>
      <w:sz w:val="24"/>
      <w:szCs w:val="24"/>
    </w:rPr>
  </w:style>
  <w:style w:type="character" w:customStyle="1" w:styleId="62">
    <w:name w:val="标题 7 Char"/>
    <w:basedOn w:val="47"/>
    <w:link w:val="9"/>
    <w:qFormat/>
    <w:uiPriority w:val="0"/>
    <w:rPr>
      <w:rFonts w:ascii="Times New Roman" w:hAnsi="Times New Roman" w:eastAsia="宋体" w:cs="Times New Roman"/>
      <w:b/>
      <w:bCs/>
      <w:kern w:val="0"/>
      <w:sz w:val="24"/>
      <w:szCs w:val="24"/>
    </w:rPr>
  </w:style>
  <w:style w:type="character" w:customStyle="1" w:styleId="63">
    <w:name w:val="标题 8 Char"/>
    <w:basedOn w:val="47"/>
    <w:link w:val="10"/>
    <w:qFormat/>
    <w:uiPriority w:val="0"/>
    <w:rPr>
      <w:rFonts w:ascii="Arial" w:hAnsi="Arial" w:eastAsia="黑体" w:cs="Times New Roman"/>
      <w:kern w:val="0"/>
      <w:sz w:val="24"/>
      <w:szCs w:val="24"/>
    </w:rPr>
  </w:style>
  <w:style w:type="character" w:customStyle="1" w:styleId="64">
    <w:name w:val="标题 9 Char"/>
    <w:basedOn w:val="47"/>
    <w:link w:val="11"/>
    <w:qFormat/>
    <w:uiPriority w:val="0"/>
    <w:rPr>
      <w:rFonts w:ascii="Arial" w:hAnsi="Arial" w:eastAsia="黑体" w:cs="Times New Roman"/>
      <w:kern w:val="0"/>
      <w:szCs w:val="21"/>
    </w:rPr>
  </w:style>
  <w:style w:type="character" w:customStyle="1" w:styleId="65">
    <w:name w:val="标题 2 Char1"/>
    <w:link w:val="4"/>
    <w:qFormat/>
    <w:uiPriority w:val="0"/>
    <w:rPr>
      <w:rFonts w:ascii="Arial" w:hAnsi="Arial" w:eastAsia="宋体" w:cs="Times New Roman"/>
      <w:b/>
      <w:bCs/>
      <w:sz w:val="24"/>
      <w:szCs w:val="32"/>
    </w:rPr>
  </w:style>
  <w:style w:type="character" w:customStyle="1" w:styleId="66">
    <w:name w:val="样式L10 Char"/>
    <w:link w:val="67"/>
    <w:qFormat/>
    <w:uiPriority w:val="0"/>
    <w:rPr>
      <w:rFonts w:eastAsia="宋体"/>
      <w:sz w:val="24"/>
      <w:szCs w:val="24"/>
    </w:rPr>
  </w:style>
  <w:style w:type="paragraph" w:customStyle="1" w:styleId="67">
    <w:name w:val="样式L10"/>
    <w:basedOn w:val="1"/>
    <w:link w:val="66"/>
    <w:qFormat/>
    <w:uiPriority w:val="0"/>
    <w:pPr>
      <w:spacing w:before="50" w:beforeLines="50" w:after="50" w:afterLines="50" w:line="300" w:lineRule="auto"/>
      <w:ind w:firstLine="200" w:firstLineChars="200"/>
    </w:pPr>
    <w:rPr>
      <w:rFonts w:asciiTheme="minorHAnsi" w:hAnsiTheme="minorHAnsi" w:cstheme="minorBidi"/>
      <w:kern w:val="2"/>
      <w:sz w:val="24"/>
      <w:szCs w:val="24"/>
    </w:rPr>
  </w:style>
  <w:style w:type="character" w:customStyle="1" w:styleId="68">
    <w:name w:val="正文——New Char Char"/>
    <w:link w:val="69"/>
    <w:qFormat/>
    <w:uiPriority w:val="0"/>
    <w:rPr>
      <w:rFonts w:ascii="宋体" w:hAnsi="宋体" w:eastAsia="宋体"/>
      <w:color w:val="000000"/>
      <w:sz w:val="24"/>
      <w:szCs w:val="24"/>
    </w:rPr>
  </w:style>
  <w:style w:type="paragraph" w:customStyle="1" w:styleId="69">
    <w:name w:val="正文——New"/>
    <w:basedOn w:val="1"/>
    <w:link w:val="68"/>
    <w:qFormat/>
    <w:uiPriority w:val="0"/>
    <w:pPr>
      <w:adjustRightInd w:val="0"/>
      <w:spacing w:line="360" w:lineRule="auto"/>
      <w:ind w:firstLine="439" w:firstLineChars="183"/>
      <w:textAlignment w:val="baseline"/>
    </w:pPr>
    <w:rPr>
      <w:rFonts w:ascii="宋体" w:hAnsi="宋体" w:cstheme="minorBidi"/>
      <w:color w:val="000000"/>
      <w:kern w:val="2"/>
      <w:sz w:val="24"/>
      <w:szCs w:val="24"/>
    </w:rPr>
  </w:style>
  <w:style w:type="character" w:customStyle="1" w:styleId="70">
    <w:name w:val="ca-9"/>
    <w:qFormat/>
    <w:uiPriority w:val="0"/>
    <w:rPr>
      <w:rFonts w:cs="Times New Roman"/>
    </w:rPr>
  </w:style>
  <w:style w:type="character" w:customStyle="1" w:styleId="71">
    <w:name w:val="无间隔 Char"/>
    <w:link w:val="72"/>
    <w:qFormat/>
    <w:uiPriority w:val="0"/>
    <w:rPr>
      <w:rFonts w:eastAsia="仿宋_GB2312"/>
      <w:sz w:val="28"/>
      <w:szCs w:val="24"/>
    </w:rPr>
  </w:style>
  <w:style w:type="paragraph" w:customStyle="1" w:styleId="72">
    <w:name w:val="No Spacing"/>
    <w:link w:val="71"/>
    <w:qFormat/>
    <w:uiPriority w:val="0"/>
    <w:pPr>
      <w:widowControl w:val="0"/>
      <w:ind w:firstLine="200" w:firstLineChars="200"/>
      <w:jc w:val="both"/>
    </w:pPr>
    <w:rPr>
      <w:rFonts w:eastAsia="仿宋_GB2312" w:asciiTheme="minorHAnsi" w:hAnsiTheme="minorHAnsi" w:cstheme="minorBidi"/>
      <w:kern w:val="2"/>
      <w:sz w:val="28"/>
      <w:szCs w:val="24"/>
      <w:lang w:val="en-US" w:eastAsia="zh-CN" w:bidi="ar-SA"/>
    </w:rPr>
  </w:style>
  <w:style w:type="character" w:customStyle="1" w:styleId="73">
    <w:name w:val="副标题 Char"/>
    <w:link w:val="33"/>
    <w:qFormat/>
    <w:uiPriority w:val="0"/>
    <w:rPr>
      <w:rFonts w:ascii="MS Sans Serif" w:hAnsi="MS Sans Serif"/>
      <w:sz w:val="18"/>
    </w:rPr>
  </w:style>
  <w:style w:type="character" w:customStyle="1" w:styleId="74">
    <w:name w:val="副标题 Char1"/>
    <w:basedOn w:val="47"/>
    <w:qFormat/>
    <w:uiPriority w:val="11"/>
    <w:rPr>
      <w:rFonts w:eastAsia="宋体" w:asciiTheme="majorHAnsi" w:hAnsiTheme="majorHAnsi" w:cstheme="majorBidi"/>
      <w:b/>
      <w:bCs/>
      <w:kern w:val="28"/>
      <w:sz w:val="32"/>
      <w:szCs w:val="32"/>
    </w:rPr>
  </w:style>
  <w:style w:type="paragraph" w:customStyle="1" w:styleId="75">
    <w:name w:val="_Style 39"/>
    <w:qFormat/>
    <w:uiPriority w:val="99"/>
    <w:pPr>
      <w:widowControl w:val="0"/>
      <w:jc w:val="both"/>
    </w:pPr>
    <w:rPr>
      <w:rFonts w:ascii="Times New Roman" w:hAnsi="Times New Roman" w:eastAsia="宋体" w:cs="Times New Roman"/>
      <w:kern w:val="0"/>
      <w:sz w:val="20"/>
      <w:szCs w:val="20"/>
      <w:lang w:val="en-US" w:eastAsia="zh-CN" w:bidi="ar-SA"/>
    </w:rPr>
  </w:style>
  <w:style w:type="character" w:customStyle="1" w:styleId="76">
    <w:name w:val="正文文本 Char"/>
    <w:link w:val="19"/>
    <w:qFormat/>
    <w:uiPriority w:val="0"/>
    <w:rPr>
      <w:rFonts w:eastAsia="宋体"/>
      <w:szCs w:val="24"/>
    </w:rPr>
  </w:style>
  <w:style w:type="character" w:customStyle="1" w:styleId="77">
    <w:name w:val="正文文本 Char1"/>
    <w:basedOn w:val="47"/>
    <w:semiHidden/>
    <w:qFormat/>
    <w:uiPriority w:val="99"/>
    <w:rPr>
      <w:rFonts w:ascii="Times New Roman" w:hAnsi="Times New Roman" w:eastAsia="宋体" w:cs="Times New Roman"/>
      <w:kern w:val="0"/>
      <w:sz w:val="20"/>
      <w:szCs w:val="20"/>
    </w:rPr>
  </w:style>
  <w:style w:type="character" w:customStyle="1" w:styleId="78">
    <w:name w:val="apple-style-span"/>
    <w:qFormat/>
    <w:uiPriority w:val="0"/>
  </w:style>
  <w:style w:type="character" w:customStyle="1" w:styleId="79">
    <w:name w:val="普通文字 Char Char1"/>
    <w:qFormat/>
    <w:uiPriority w:val="0"/>
    <w:rPr>
      <w:rFonts w:ascii="宋体" w:hAnsi="Courier New" w:eastAsia="宋体"/>
      <w:kern w:val="2"/>
      <w:sz w:val="21"/>
      <w:szCs w:val="21"/>
      <w:lang w:val="en-US" w:eastAsia="zh-CN" w:bidi="ar-SA"/>
    </w:rPr>
  </w:style>
  <w:style w:type="character" w:customStyle="1" w:styleId="80">
    <w:name w:val="正文文本 2 Char"/>
    <w:link w:val="38"/>
    <w:qFormat/>
    <w:uiPriority w:val="0"/>
    <w:rPr>
      <w:rFonts w:eastAsia="宋体"/>
      <w:szCs w:val="24"/>
    </w:rPr>
  </w:style>
  <w:style w:type="character" w:customStyle="1" w:styleId="81">
    <w:name w:val="正文文本 2 Char1"/>
    <w:basedOn w:val="47"/>
    <w:semiHidden/>
    <w:qFormat/>
    <w:uiPriority w:val="99"/>
    <w:rPr>
      <w:rFonts w:ascii="Times New Roman" w:hAnsi="Times New Roman" w:eastAsia="宋体" w:cs="Times New Roman"/>
      <w:kern w:val="0"/>
      <w:sz w:val="20"/>
      <w:szCs w:val="20"/>
    </w:rPr>
  </w:style>
  <w:style w:type="character" w:customStyle="1" w:styleId="82">
    <w:name w:val="文档结构图 Char"/>
    <w:link w:val="15"/>
    <w:semiHidden/>
    <w:qFormat/>
    <w:uiPriority w:val="0"/>
    <w:rPr>
      <w:rFonts w:eastAsia="宋体"/>
      <w:szCs w:val="24"/>
      <w:shd w:val="clear" w:color="auto" w:fill="000080"/>
    </w:rPr>
  </w:style>
  <w:style w:type="character" w:customStyle="1" w:styleId="83">
    <w:name w:val="文档结构图 Char1"/>
    <w:basedOn w:val="47"/>
    <w:semiHidden/>
    <w:qFormat/>
    <w:uiPriority w:val="99"/>
    <w:rPr>
      <w:rFonts w:ascii="宋体" w:hAnsi="Times New Roman" w:eastAsia="宋体" w:cs="Times New Roman"/>
      <w:kern w:val="0"/>
      <w:sz w:val="18"/>
      <w:szCs w:val="18"/>
    </w:rPr>
  </w:style>
  <w:style w:type="character" w:customStyle="1" w:styleId="84">
    <w:name w:val="样式 正文 +正文:小4首行缩进:  2 字符段前: 0 磅段后: 6 磅 + 红色 Char Char"/>
    <w:link w:val="85"/>
    <w:qFormat/>
    <w:uiPriority w:val="0"/>
    <w:rPr>
      <w:rFonts w:eastAsia="宋体"/>
      <w:color w:val="FF0000"/>
      <w:sz w:val="24"/>
      <w:szCs w:val="24"/>
    </w:rPr>
  </w:style>
  <w:style w:type="paragraph" w:customStyle="1" w:styleId="85">
    <w:name w:val="样式 正文 +正文:小4首行缩进:  2 字符段前: 0 磅段后: 6 磅 + 红色"/>
    <w:basedOn w:val="86"/>
    <w:link w:val="84"/>
    <w:qFormat/>
    <w:uiPriority w:val="0"/>
    <w:rPr>
      <w:rFonts w:asciiTheme="minorHAnsi" w:hAnsiTheme="minorHAnsi" w:cstheme="minorBidi"/>
      <w:color w:val="FF0000"/>
    </w:rPr>
  </w:style>
  <w:style w:type="paragraph" w:customStyle="1" w:styleId="86">
    <w:name w:val="正文 +正文:小4"/>
    <w:next w:val="1"/>
    <w:link w:val="87"/>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character" w:customStyle="1" w:styleId="87">
    <w:name w:val="正文 +正文:小4 Char"/>
    <w:link w:val="86"/>
    <w:qFormat/>
    <w:uiPriority w:val="0"/>
    <w:rPr>
      <w:rFonts w:ascii="Times New Roman" w:hAnsi="Times New Roman" w:eastAsia="宋体" w:cs="Times New Roman"/>
      <w:sz w:val="24"/>
      <w:szCs w:val="24"/>
    </w:rPr>
  </w:style>
  <w:style w:type="character" w:customStyle="1" w:styleId="88">
    <w:name w:val="1page sec3 Char"/>
    <w:qFormat/>
    <w:uiPriority w:val="0"/>
    <w:rPr>
      <w:sz w:val="18"/>
      <w:szCs w:val="18"/>
    </w:rPr>
  </w:style>
  <w:style w:type="character" w:customStyle="1" w:styleId="89">
    <w:name w:val="一级要点 Char Char"/>
    <w:link w:val="90"/>
    <w:qFormat/>
    <w:uiPriority w:val="0"/>
    <w:rPr>
      <w:rFonts w:eastAsia="宋体"/>
      <w:sz w:val="22"/>
      <w:szCs w:val="24"/>
      <w:lang w:eastAsia="en-US" w:bidi="en-US"/>
    </w:rPr>
  </w:style>
  <w:style w:type="paragraph" w:customStyle="1" w:styleId="90">
    <w:name w:val="一级要点"/>
    <w:basedOn w:val="91"/>
    <w:link w:val="89"/>
    <w:qFormat/>
    <w:uiPriority w:val="0"/>
    <w:pPr>
      <w:widowControl/>
      <w:numPr>
        <w:ilvl w:val="0"/>
        <w:numId w:val="1"/>
      </w:numPr>
      <w:spacing w:line="360" w:lineRule="auto"/>
      <w:ind w:left="902" w:firstLine="0" w:firstLineChars="0"/>
    </w:pPr>
    <w:rPr>
      <w:rFonts w:asciiTheme="minorHAnsi" w:hAnsiTheme="minorHAnsi" w:cstheme="minorBidi"/>
      <w:sz w:val="22"/>
      <w:szCs w:val="24"/>
      <w:lang w:eastAsia="en-US" w:bidi="en-US"/>
    </w:rPr>
  </w:style>
  <w:style w:type="paragraph" w:customStyle="1" w:styleId="91">
    <w:name w:val="List Paragraph"/>
    <w:basedOn w:val="1"/>
    <w:link w:val="92"/>
    <w:qFormat/>
    <w:uiPriority w:val="0"/>
    <w:pPr>
      <w:ind w:firstLine="420" w:firstLineChars="200"/>
    </w:pPr>
    <w:rPr>
      <w:rFonts w:ascii="Calibri" w:hAnsi="Calibri"/>
      <w:kern w:val="2"/>
      <w:sz w:val="21"/>
      <w:szCs w:val="22"/>
    </w:rPr>
  </w:style>
  <w:style w:type="character" w:customStyle="1" w:styleId="92">
    <w:name w:val="列出段落 Char"/>
    <w:link w:val="91"/>
    <w:qFormat/>
    <w:uiPriority w:val="0"/>
    <w:rPr>
      <w:rFonts w:ascii="Calibri" w:hAnsi="Calibri" w:eastAsia="宋体" w:cs="Times New Roman"/>
    </w:rPr>
  </w:style>
  <w:style w:type="character" w:customStyle="1" w:styleId="93">
    <w:name w:val=" Char Char15"/>
    <w:qFormat/>
    <w:uiPriority w:val="0"/>
    <w:rPr>
      <w:b/>
      <w:bCs/>
      <w:kern w:val="44"/>
      <w:sz w:val="44"/>
      <w:szCs w:val="44"/>
    </w:rPr>
  </w:style>
  <w:style w:type="character" w:customStyle="1" w:styleId="94">
    <w:name w:val="小标题 Char Char"/>
    <w:link w:val="95"/>
    <w:qFormat/>
    <w:uiPriority w:val="0"/>
    <w:rPr>
      <w:rFonts w:ascii="Arial" w:hAnsi="Arial" w:eastAsia="黑体"/>
      <w:b/>
      <w:sz w:val="28"/>
      <w:szCs w:val="24"/>
    </w:rPr>
  </w:style>
  <w:style w:type="paragraph" w:customStyle="1" w:styleId="95">
    <w:name w:val="小标题"/>
    <w:basedOn w:val="1"/>
    <w:next w:val="13"/>
    <w:link w:val="94"/>
    <w:qFormat/>
    <w:uiPriority w:val="0"/>
    <w:pPr>
      <w:numPr>
        <w:ilvl w:val="0"/>
        <w:numId w:val="2"/>
      </w:numPr>
      <w:tabs>
        <w:tab w:val="left" w:pos="420"/>
      </w:tabs>
      <w:spacing w:before="78" w:beforeLines="25" w:after="78" w:afterLines="25" w:line="360" w:lineRule="auto"/>
    </w:pPr>
    <w:rPr>
      <w:rFonts w:ascii="Arial" w:hAnsi="Arial" w:eastAsia="黑体" w:cstheme="minorBidi"/>
      <w:b/>
      <w:kern w:val="2"/>
      <w:sz w:val="28"/>
      <w:szCs w:val="24"/>
    </w:rPr>
  </w:style>
  <w:style w:type="character" w:customStyle="1" w:styleId="96">
    <w:name w:val="正文缩进 Char"/>
    <w:link w:val="13"/>
    <w:qFormat/>
    <w:uiPriority w:val="0"/>
    <w:rPr>
      <w:rFonts w:ascii="Times New Roman" w:hAnsi="Times New Roman" w:eastAsia="宋体" w:cs="Times New Roman"/>
      <w:kern w:val="0"/>
      <w:sz w:val="20"/>
      <w:szCs w:val="20"/>
    </w:rPr>
  </w:style>
  <w:style w:type="character" w:customStyle="1" w:styleId="97">
    <w:name w:val="纯文本 Char"/>
    <w:qFormat/>
    <w:uiPriority w:val="0"/>
    <w:rPr>
      <w:rFonts w:ascii="宋体" w:hAnsi="Courier New" w:cs="Courier New"/>
      <w:kern w:val="2"/>
      <w:sz w:val="21"/>
      <w:szCs w:val="21"/>
    </w:rPr>
  </w:style>
  <w:style w:type="character" w:customStyle="1" w:styleId="98">
    <w:name w:val="表体 Char Char"/>
    <w:link w:val="99"/>
    <w:qFormat/>
    <w:uiPriority w:val="0"/>
    <w:rPr>
      <w:rFonts w:ascii="黑体" w:eastAsia="黑体"/>
    </w:rPr>
  </w:style>
  <w:style w:type="paragraph" w:customStyle="1" w:styleId="99">
    <w:name w:val="表体"/>
    <w:basedOn w:val="1"/>
    <w:link w:val="98"/>
    <w:qFormat/>
    <w:uiPriority w:val="0"/>
    <w:rPr>
      <w:rFonts w:ascii="黑体" w:eastAsia="黑体" w:hAnsiTheme="minorHAnsi" w:cstheme="minorBidi"/>
      <w:kern w:val="2"/>
      <w:sz w:val="21"/>
      <w:szCs w:val="22"/>
    </w:rPr>
  </w:style>
  <w:style w:type="character" w:customStyle="1" w:styleId="100">
    <w:name w:val=" Char Char26"/>
    <w:qFormat/>
    <w:uiPriority w:val="0"/>
    <w:rPr>
      <w:rFonts w:eastAsia="宋体"/>
      <w:b/>
      <w:bCs/>
      <w:kern w:val="2"/>
      <w:sz w:val="24"/>
      <w:lang w:val="en-US" w:eastAsia="zh-CN" w:bidi="ar-SA"/>
    </w:rPr>
  </w:style>
  <w:style w:type="character" w:customStyle="1" w:styleId="101">
    <w:name w:val="正文文本缩进 Char"/>
    <w:link w:val="20"/>
    <w:qFormat/>
    <w:uiPriority w:val="0"/>
    <w:rPr>
      <w:rFonts w:eastAsia="宋体"/>
      <w:szCs w:val="24"/>
    </w:rPr>
  </w:style>
  <w:style w:type="character" w:customStyle="1" w:styleId="102">
    <w:name w:val="正文文本缩进 Char1"/>
    <w:basedOn w:val="47"/>
    <w:semiHidden/>
    <w:qFormat/>
    <w:uiPriority w:val="99"/>
    <w:rPr>
      <w:rFonts w:ascii="Times New Roman" w:hAnsi="Times New Roman" w:eastAsia="宋体" w:cs="Times New Roman"/>
      <w:kern w:val="0"/>
      <w:sz w:val="20"/>
      <w:szCs w:val="20"/>
    </w:rPr>
  </w:style>
  <w:style w:type="character" w:customStyle="1" w:styleId="103">
    <w:name w:val="小标题3 Char Char"/>
    <w:link w:val="104"/>
    <w:qFormat/>
    <w:uiPriority w:val="0"/>
    <w:rPr>
      <w:rFonts w:ascii="宋体" w:hAnsi="宋体" w:eastAsia="宋体"/>
      <w:color w:val="000000"/>
      <w:sz w:val="24"/>
      <w:szCs w:val="24"/>
    </w:rPr>
  </w:style>
  <w:style w:type="paragraph" w:customStyle="1" w:styleId="104">
    <w:name w:val="小标题3"/>
    <w:basedOn w:val="1"/>
    <w:link w:val="103"/>
    <w:uiPriority w:val="0"/>
    <w:pPr>
      <w:numPr>
        <w:ilvl w:val="0"/>
        <w:numId w:val="3"/>
      </w:numPr>
      <w:tabs>
        <w:tab w:val="left" w:pos="794"/>
      </w:tabs>
      <w:spacing w:line="360" w:lineRule="auto"/>
    </w:pPr>
    <w:rPr>
      <w:rFonts w:ascii="宋体" w:hAnsi="宋体" w:cstheme="minorBidi"/>
      <w:color w:val="000000"/>
      <w:kern w:val="2"/>
      <w:sz w:val="24"/>
      <w:szCs w:val="24"/>
    </w:rPr>
  </w:style>
  <w:style w:type="character" w:customStyle="1" w:styleId="105">
    <w:name w:val=" Char Char Char Char Char Char"/>
    <w:qFormat/>
    <w:uiPriority w:val="0"/>
    <w:rPr>
      <w:rFonts w:eastAsia="宋体"/>
      <w:spacing w:val="10"/>
      <w:sz w:val="24"/>
      <w:lang w:val="en-US" w:eastAsia="zh-CN" w:bidi="ar-SA"/>
    </w:rPr>
  </w:style>
  <w:style w:type="character" w:customStyle="1" w:styleId="106">
    <w:name w:val="正文内容 Char Char"/>
    <w:link w:val="107"/>
    <w:qFormat/>
    <w:uiPriority w:val="0"/>
    <w:rPr>
      <w:rFonts w:eastAsia="宋体"/>
      <w:sz w:val="24"/>
      <w:szCs w:val="24"/>
    </w:rPr>
  </w:style>
  <w:style w:type="paragraph" w:customStyle="1" w:styleId="107">
    <w:name w:val="正文内容"/>
    <w:basedOn w:val="108"/>
    <w:next w:val="110"/>
    <w:link w:val="106"/>
    <w:qFormat/>
    <w:uiPriority w:val="0"/>
    <w:pPr>
      <w:autoSpaceDE/>
      <w:autoSpaceDN/>
      <w:adjustRightInd/>
      <w:spacing w:before="156" w:beforeLines="50" w:after="156" w:afterLines="50" w:line="360" w:lineRule="auto"/>
      <w:ind w:firstLine="480" w:firstLineChars="200"/>
      <w:jc w:val="both"/>
    </w:pPr>
    <w:rPr>
      <w:rFonts w:eastAsia="宋体" w:asciiTheme="minorHAnsi" w:hAnsiTheme="minorHAnsi" w:cstheme="minorBidi"/>
      <w:kern w:val="2"/>
    </w:rPr>
  </w:style>
  <w:style w:type="paragraph" w:customStyle="1" w:styleId="108">
    <w:name w:val="CM29"/>
    <w:basedOn w:val="109"/>
    <w:next w:val="109"/>
    <w:qFormat/>
    <w:uiPriority w:val="0"/>
    <w:pPr>
      <w:spacing w:line="440" w:lineRule="atLeast"/>
    </w:pPr>
    <w:rPr>
      <w:rFonts w:hAnsi="Calibri"/>
      <w:sz w:val="24"/>
      <w:szCs w:val="24"/>
    </w:rPr>
  </w:style>
  <w:style w:type="paragraph" w:customStyle="1" w:styleId="109">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customStyle="1" w:styleId="110">
    <w:name w:val="CM67"/>
    <w:basedOn w:val="109"/>
    <w:next w:val="109"/>
    <w:uiPriority w:val="0"/>
    <w:pPr>
      <w:spacing w:line="468" w:lineRule="atLeast"/>
    </w:pPr>
    <w:rPr>
      <w:rFonts w:hAnsi="Calibri"/>
      <w:sz w:val="24"/>
      <w:szCs w:val="24"/>
    </w:rPr>
  </w:style>
  <w:style w:type="character" w:customStyle="1" w:styleId="111">
    <w:name w:val="段落 Char Char"/>
    <w:link w:val="112"/>
    <w:qFormat/>
    <w:uiPriority w:val="0"/>
    <w:rPr>
      <w:rFonts w:ascii="仿宋_GB2312" w:hAnsi="宋体" w:eastAsia="仿宋_GB2312"/>
      <w:sz w:val="24"/>
      <w:szCs w:val="24"/>
    </w:rPr>
  </w:style>
  <w:style w:type="paragraph" w:customStyle="1" w:styleId="112">
    <w:name w:val="段落"/>
    <w:link w:val="111"/>
    <w:qFormat/>
    <w:uiPriority w:val="0"/>
    <w:pPr>
      <w:adjustRightInd w:val="0"/>
      <w:snapToGrid w:val="0"/>
      <w:spacing w:before="120" w:after="120" w:line="360" w:lineRule="auto"/>
      <w:ind w:firstLine="480" w:firstLineChars="200"/>
      <w:jc w:val="both"/>
    </w:pPr>
    <w:rPr>
      <w:rFonts w:ascii="仿宋_GB2312" w:hAnsi="宋体" w:eastAsia="仿宋_GB2312" w:cstheme="minorBidi"/>
      <w:kern w:val="2"/>
      <w:sz w:val="24"/>
      <w:szCs w:val="24"/>
      <w:lang w:val="en-US" w:eastAsia="zh-CN" w:bidi="ar-SA"/>
    </w:rPr>
  </w:style>
  <w:style w:type="character" w:customStyle="1" w:styleId="113">
    <w:name w:val=" Char Char4"/>
    <w:uiPriority w:val="0"/>
    <w:rPr>
      <w:rFonts w:ascii="MS Sans Serif" w:hAnsi="MS Sans Serif" w:eastAsia="Times New Roman" w:cs="Times New Roman"/>
      <w:kern w:val="0"/>
      <w:sz w:val="18"/>
      <w:szCs w:val="20"/>
    </w:rPr>
  </w:style>
  <w:style w:type="character" w:customStyle="1" w:styleId="114">
    <w:name w:val="样式 样式 正文缩进特点表正文正文非缩进正文（首行缩进两字） + Tahoma 两端对齐 + 首行缩进:  2 字符1 Char Char"/>
    <w:link w:val="115"/>
    <w:qFormat/>
    <w:uiPriority w:val="0"/>
    <w:rPr>
      <w:rFonts w:ascii="Tahoma" w:hAnsi="Tahoma" w:eastAsia="宋体"/>
      <w:sz w:val="24"/>
      <w:szCs w:val="24"/>
    </w:rPr>
  </w:style>
  <w:style w:type="paragraph" w:customStyle="1" w:styleId="115">
    <w:name w:val="样式 样式 正文缩进特点表正文正文非缩进正文（首行缩进两字） + Tahoma 两端对齐 + 首行缩进:  2 字符1"/>
    <w:basedOn w:val="1"/>
    <w:link w:val="114"/>
    <w:qFormat/>
    <w:uiPriority w:val="0"/>
    <w:pPr>
      <w:spacing w:line="360" w:lineRule="auto"/>
      <w:ind w:firstLine="480" w:firstLineChars="200"/>
    </w:pPr>
    <w:rPr>
      <w:rFonts w:ascii="Tahoma" w:hAnsi="Tahoma" w:cstheme="minorBidi"/>
      <w:kern w:val="2"/>
      <w:sz w:val="24"/>
      <w:szCs w:val="24"/>
    </w:rPr>
  </w:style>
  <w:style w:type="character" w:customStyle="1" w:styleId="116">
    <w:name w:val="小标题1 Char Char"/>
    <w:link w:val="117"/>
    <w:qFormat/>
    <w:uiPriority w:val="0"/>
    <w:rPr>
      <w:rFonts w:ascii="宋体" w:hAnsi="宋体" w:eastAsia="宋体"/>
      <w:b/>
      <w:color w:val="000000"/>
      <w:sz w:val="24"/>
      <w:szCs w:val="24"/>
    </w:rPr>
  </w:style>
  <w:style w:type="paragraph" w:customStyle="1" w:styleId="117">
    <w:name w:val="小标题1"/>
    <w:basedOn w:val="69"/>
    <w:link w:val="116"/>
    <w:qFormat/>
    <w:uiPriority w:val="0"/>
    <w:pPr>
      <w:numPr>
        <w:ilvl w:val="0"/>
        <w:numId w:val="4"/>
      </w:numPr>
      <w:ind w:firstLineChars="0"/>
    </w:pPr>
    <w:rPr>
      <w:b/>
    </w:rPr>
  </w:style>
  <w:style w:type="character" w:customStyle="1" w:styleId="118">
    <w:name w:val="普通文字 Char1"/>
    <w:qFormat/>
    <w:uiPriority w:val="0"/>
    <w:rPr>
      <w:rFonts w:ascii="宋体" w:hAnsi="Courier New" w:eastAsia="楷体_GB2312"/>
      <w:sz w:val="26"/>
    </w:rPr>
  </w:style>
  <w:style w:type="character" w:customStyle="1" w:styleId="119">
    <w:name w:val="列出段落 Char Char"/>
    <w:qFormat/>
    <w:uiPriority w:val="0"/>
    <w:rPr>
      <w:rFonts w:ascii="Times New Roman" w:hAnsi="Times New Roman" w:eastAsia="宋体"/>
      <w:kern w:val="0"/>
      <w:sz w:val="22"/>
      <w:szCs w:val="24"/>
      <w:lang w:eastAsia="en-US" w:bidi="en-US"/>
    </w:rPr>
  </w:style>
  <w:style w:type="character" w:customStyle="1" w:styleId="120">
    <w:name w:val="正文文本 3 Char"/>
    <w:link w:val="18"/>
    <w:qFormat/>
    <w:uiPriority w:val="0"/>
    <w:rPr>
      <w:rFonts w:ascii="宋体" w:hAnsi="宋体" w:eastAsia="宋体"/>
      <w:color w:val="000000"/>
      <w:szCs w:val="24"/>
    </w:rPr>
  </w:style>
  <w:style w:type="character" w:customStyle="1" w:styleId="121">
    <w:name w:val="正文文本 3 Char1"/>
    <w:basedOn w:val="47"/>
    <w:semiHidden/>
    <w:uiPriority w:val="99"/>
    <w:rPr>
      <w:rFonts w:ascii="Times New Roman" w:hAnsi="Times New Roman" w:eastAsia="宋体" w:cs="Times New Roman"/>
      <w:kern w:val="0"/>
      <w:sz w:val="16"/>
      <w:szCs w:val="16"/>
    </w:rPr>
  </w:style>
  <w:style w:type="character" w:customStyle="1" w:styleId="122">
    <w:name w:val="样式 首行缩进:  2 字符 Char Char"/>
    <w:link w:val="123"/>
    <w:qFormat/>
    <w:uiPriority w:val="0"/>
    <w:rPr>
      <w:rFonts w:eastAsia="宋体"/>
    </w:rPr>
  </w:style>
  <w:style w:type="paragraph" w:customStyle="1" w:styleId="123">
    <w:name w:val="样式 首行缩进:  2 字符"/>
    <w:basedOn w:val="1"/>
    <w:link w:val="122"/>
    <w:qFormat/>
    <w:uiPriority w:val="0"/>
    <w:pPr>
      <w:spacing w:line="300" w:lineRule="auto"/>
      <w:ind w:firstLine="200" w:firstLineChars="200"/>
    </w:pPr>
    <w:rPr>
      <w:rFonts w:asciiTheme="minorHAnsi" w:hAnsiTheme="minorHAnsi" w:cstheme="minorBidi"/>
      <w:kern w:val="2"/>
      <w:sz w:val="21"/>
      <w:szCs w:val="22"/>
    </w:rPr>
  </w:style>
  <w:style w:type="character" w:customStyle="1" w:styleId="124">
    <w:name w:val=" Char Char14"/>
    <w:qFormat/>
    <w:uiPriority w:val="0"/>
    <w:rPr>
      <w:rFonts w:ascii="Cambria" w:hAnsi="Cambria" w:eastAsia="宋体"/>
      <w:b/>
      <w:bCs/>
      <w:kern w:val="2"/>
      <w:sz w:val="32"/>
      <w:szCs w:val="32"/>
      <w:lang w:bidi="ar-SA"/>
    </w:rPr>
  </w:style>
  <w:style w:type="character" w:customStyle="1" w:styleId="125">
    <w:name w:val="FA正文bold Char Char"/>
    <w:link w:val="126"/>
    <w:qFormat/>
    <w:uiPriority w:val="0"/>
    <w:rPr>
      <w:rFonts w:hAnsi="宋体" w:eastAsia="宋体" w:cs="宋体"/>
      <w:b/>
      <w:szCs w:val="24"/>
    </w:rPr>
  </w:style>
  <w:style w:type="paragraph" w:customStyle="1" w:styleId="126">
    <w:name w:val="FA正文bold"/>
    <w:basedOn w:val="127"/>
    <w:link w:val="125"/>
    <w:qFormat/>
    <w:uiPriority w:val="0"/>
    <w:pPr>
      <w:spacing w:before="156" w:beforeLines="50" w:after="156" w:afterLines="50"/>
      <w:ind w:firstLine="482" w:firstLineChars="200"/>
    </w:pPr>
    <w:rPr>
      <w:rFonts w:cs="宋体" w:asciiTheme="minorHAnsi"/>
      <w:b/>
      <w:sz w:val="21"/>
      <w:szCs w:val="24"/>
      <w:lang w:val="en-US"/>
    </w:rPr>
  </w:style>
  <w:style w:type="paragraph" w:customStyle="1" w:styleId="127">
    <w:name w:val="FA正文"/>
    <w:basedOn w:val="1"/>
    <w:link w:val="128"/>
    <w:qFormat/>
    <w:uiPriority w:val="0"/>
    <w:pPr>
      <w:spacing w:line="360" w:lineRule="auto"/>
      <w:ind w:firstLine="420"/>
      <w:jc w:val="left"/>
    </w:pPr>
    <w:rPr>
      <w:rFonts w:ascii="宋体" w:hAnsi="宋体"/>
      <w:kern w:val="2"/>
      <w:sz w:val="24"/>
      <w:szCs w:val="21"/>
      <w:lang w:val="zh-CN"/>
    </w:rPr>
  </w:style>
  <w:style w:type="character" w:customStyle="1" w:styleId="128">
    <w:name w:val="FA正文 Char Char"/>
    <w:link w:val="127"/>
    <w:qFormat/>
    <w:uiPriority w:val="0"/>
    <w:rPr>
      <w:rFonts w:ascii="宋体" w:hAnsi="宋体" w:eastAsia="宋体" w:cs="Times New Roman"/>
      <w:sz w:val="24"/>
      <w:szCs w:val="21"/>
      <w:lang w:val="zh-CN"/>
    </w:rPr>
  </w:style>
  <w:style w:type="character" w:customStyle="1" w:styleId="129">
    <w:name w:val="（A） Char"/>
    <w:qFormat/>
    <w:uiPriority w:val="0"/>
    <w:rPr>
      <w:rFonts w:ascii="Cambria" w:hAnsi="Cambria" w:eastAsia="宋体"/>
      <w:kern w:val="2"/>
      <w:sz w:val="24"/>
      <w:szCs w:val="24"/>
      <w:lang w:val="en-US" w:eastAsia="zh-CN" w:bidi="ar-SA"/>
    </w:rPr>
  </w:style>
  <w:style w:type="character" w:customStyle="1" w:styleId="130">
    <w:name w:val="h21"/>
    <w:qFormat/>
    <w:uiPriority w:val="0"/>
    <w:rPr>
      <w:sz w:val="19"/>
    </w:rPr>
  </w:style>
  <w:style w:type="character" w:customStyle="1" w:styleId="131">
    <w:name w:val="huh Char"/>
    <w:qFormat/>
    <w:uiPriority w:val="0"/>
    <w:rPr>
      <w:rFonts w:ascii="Cambria" w:hAnsi="Cambria" w:eastAsia="宋体"/>
      <w:kern w:val="2"/>
      <w:sz w:val="21"/>
      <w:szCs w:val="21"/>
      <w:lang w:val="en-US" w:eastAsia="zh-CN" w:bidi="ar-SA"/>
    </w:rPr>
  </w:style>
  <w:style w:type="character" w:customStyle="1" w:styleId="132">
    <w:name w:val="Cont Char"/>
    <w:link w:val="133"/>
    <w:qFormat/>
    <w:locked/>
    <w:uiPriority w:val="0"/>
    <w:rPr>
      <w:rFonts w:ascii="Arial" w:hAnsi="Arial" w:eastAsia="宋体"/>
      <w:szCs w:val="21"/>
    </w:rPr>
  </w:style>
  <w:style w:type="paragraph" w:customStyle="1" w:styleId="133">
    <w:name w:val="Cont"/>
    <w:basedOn w:val="1"/>
    <w:link w:val="132"/>
    <w:qFormat/>
    <w:uiPriority w:val="0"/>
    <w:pPr>
      <w:adjustRightInd w:val="0"/>
      <w:spacing w:before="100" w:line="360" w:lineRule="auto"/>
      <w:ind w:firstLine="200" w:firstLineChars="200"/>
      <w:jc w:val="left"/>
      <w:textAlignment w:val="baseline"/>
    </w:pPr>
    <w:rPr>
      <w:rFonts w:ascii="Arial" w:hAnsi="Arial" w:cstheme="minorBidi"/>
      <w:kern w:val="2"/>
      <w:sz w:val="21"/>
      <w:szCs w:val="21"/>
    </w:rPr>
  </w:style>
  <w:style w:type="character" w:customStyle="1" w:styleId="134">
    <w:name w:val="hui3"/>
    <w:qFormat/>
    <w:uiPriority w:val="0"/>
    <w:rPr>
      <w:color w:val="333333"/>
    </w:rPr>
  </w:style>
  <w:style w:type="character" w:customStyle="1" w:styleId="135">
    <w:name w:val="p0 Char Char"/>
    <w:qFormat/>
    <w:uiPriority w:val="0"/>
    <w:rPr>
      <w:rFonts w:eastAsia="宋体"/>
      <w:sz w:val="21"/>
      <w:szCs w:val="21"/>
      <w:lang w:val="en-US" w:eastAsia="zh-CN" w:bidi="ar-SA"/>
    </w:rPr>
  </w:style>
  <w:style w:type="character" w:customStyle="1" w:styleId="136">
    <w:name w:val="h31"/>
    <w:qFormat/>
    <w:uiPriority w:val="0"/>
    <w:rPr>
      <w:sz w:val="28"/>
    </w:rPr>
  </w:style>
  <w:style w:type="character" w:customStyle="1" w:styleId="137">
    <w:name w:val="正文文字缩进 3 Char Char"/>
    <w:qFormat/>
    <w:uiPriority w:val="0"/>
    <w:rPr>
      <w:rFonts w:ascii="Times New Roman" w:hAnsi="Times New Roman"/>
      <w:kern w:val="2"/>
      <w:sz w:val="16"/>
      <w:szCs w:val="16"/>
    </w:rPr>
  </w:style>
  <w:style w:type="character" w:customStyle="1" w:styleId="138">
    <w:name w:val="0000 Char Char"/>
    <w:link w:val="139"/>
    <w:uiPriority w:val="0"/>
    <w:rPr>
      <w:rFonts w:ascii="宋体" w:hAnsi="宋体" w:eastAsia="宋体" w:cs="宋体"/>
      <w:sz w:val="24"/>
    </w:rPr>
  </w:style>
  <w:style w:type="paragraph" w:customStyle="1" w:styleId="139">
    <w:name w:val="0000"/>
    <w:basedOn w:val="1"/>
    <w:link w:val="138"/>
    <w:qFormat/>
    <w:uiPriority w:val="0"/>
    <w:pPr>
      <w:spacing w:line="360" w:lineRule="auto"/>
      <w:ind w:firstLine="397"/>
    </w:pPr>
    <w:rPr>
      <w:rFonts w:ascii="宋体" w:hAnsi="宋体" w:cs="宋体"/>
      <w:kern w:val="2"/>
      <w:sz w:val="24"/>
      <w:szCs w:val="22"/>
    </w:rPr>
  </w:style>
  <w:style w:type="character" w:customStyle="1" w:styleId="140">
    <w:name w:val="p0 Char"/>
    <w:link w:val="141"/>
    <w:qFormat/>
    <w:uiPriority w:val="0"/>
    <w:rPr>
      <w:rFonts w:eastAsia="宋体"/>
      <w:szCs w:val="21"/>
    </w:rPr>
  </w:style>
  <w:style w:type="paragraph" w:customStyle="1" w:styleId="141">
    <w:name w:val="p0"/>
    <w:basedOn w:val="1"/>
    <w:link w:val="140"/>
    <w:qFormat/>
    <w:uiPriority w:val="0"/>
    <w:pPr>
      <w:widowControl/>
    </w:pPr>
    <w:rPr>
      <w:rFonts w:asciiTheme="minorHAnsi" w:hAnsiTheme="minorHAnsi" w:cstheme="minorBidi"/>
      <w:kern w:val="2"/>
      <w:sz w:val="21"/>
      <w:szCs w:val="21"/>
    </w:rPr>
  </w:style>
  <w:style w:type="character" w:customStyle="1" w:styleId="142">
    <w:name w:val="ca-1"/>
    <w:qFormat/>
    <w:uiPriority w:val="0"/>
    <w:rPr>
      <w:rFonts w:cs="Times New Roman"/>
    </w:rPr>
  </w:style>
  <w:style w:type="character" w:customStyle="1" w:styleId="143">
    <w:name w:val="letter list Char"/>
    <w:qFormat/>
    <w:uiPriority w:val="0"/>
    <w:rPr>
      <w:rFonts w:ascii="Calibri" w:hAnsi="Calibri" w:eastAsia="宋体"/>
      <w:b/>
      <w:bCs/>
      <w:kern w:val="2"/>
      <w:sz w:val="24"/>
      <w:szCs w:val="24"/>
      <w:lang w:val="en-US" w:eastAsia="zh-CN" w:bidi="ar-SA"/>
    </w:rPr>
  </w:style>
  <w:style w:type="character" w:customStyle="1" w:styleId="144">
    <w:name w:val="Item List in Table Char Char"/>
    <w:link w:val="145"/>
    <w:qFormat/>
    <w:uiPriority w:val="0"/>
    <w:rPr>
      <w:rFonts w:ascii="Arial" w:hAnsi="Arial" w:cs="Arial"/>
      <w:sz w:val="18"/>
      <w:szCs w:val="18"/>
    </w:rPr>
  </w:style>
  <w:style w:type="paragraph" w:customStyle="1" w:styleId="145">
    <w:name w:val="Item List in Table"/>
    <w:link w:val="144"/>
    <w:qFormat/>
    <w:uiPriority w:val="0"/>
    <w:pPr>
      <w:numPr>
        <w:ilvl w:val="0"/>
        <w:numId w:val="5"/>
      </w:numPr>
      <w:spacing w:before="40" w:after="40"/>
      <w:jc w:val="both"/>
    </w:pPr>
    <w:rPr>
      <w:rFonts w:ascii="Arial" w:hAnsi="Arial" w:cs="Arial" w:eastAsiaTheme="minorEastAsia"/>
      <w:kern w:val="2"/>
      <w:sz w:val="18"/>
      <w:szCs w:val="18"/>
      <w:lang w:val="en-US" w:eastAsia="zh-CN" w:bidi="ar-SA"/>
    </w:rPr>
  </w:style>
  <w:style w:type="character" w:customStyle="1" w:styleId="146">
    <w:name w:val="样式 正文 +正文:小4首行缩进:  2 字符段前: 0 磅段后: 6 磅 + (符号) Calisto MT Char Char"/>
    <w:basedOn w:val="87"/>
    <w:link w:val="147"/>
    <w:qFormat/>
    <w:uiPriority w:val="0"/>
    <w:rPr>
      <w:rFonts w:ascii="Times New Roman" w:hAnsi="Times New Roman" w:eastAsia="宋体" w:cs="Times New Roman"/>
      <w:sz w:val="24"/>
      <w:szCs w:val="24"/>
    </w:rPr>
  </w:style>
  <w:style w:type="paragraph" w:customStyle="1" w:styleId="147">
    <w:name w:val="样式 正文 +正文:小4首行缩进:  2 字符段前: 0 磅段后: 6 磅 + (符号) Calisto MT"/>
    <w:basedOn w:val="86"/>
    <w:link w:val="146"/>
    <w:qFormat/>
    <w:uiPriority w:val="0"/>
  </w:style>
  <w:style w:type="character" w:customStyle="1" w:styleId="148">
    <w:name w:val="Item Step in Table Char Char"/>
    <w:link w:val="149"/>
    <w:qFormat/>
    <w:uiPriority w:val="0"/>
    <w:rPr>
      <w:rFonts w:ascii="Arial" w:hAnsi="Arial" w:eastAsia="Times New Roman" w:cs="Arial"/>
      <w:sz w:val="18"/>
      <w:szCs w:val="18"/>
    </w:rPr>
  </w:style>
  <w:style w:type="paragraph" w:customStyle="1" w:styleId="149">
    <w:name w:val="Item Step in Table"/>
    <w:link w:val="148"/>
    <w:qFormat/>
    <w:uiPriority w:val="0"/>
    <w:pPr>
      <w:numPr>
        <w:ilvl w:val="0"/>
        <w:numId w:val="6"/>
      </w:numPr>
      <w:tabs>
        <w:tab w:val="left" w:pos="397"/>
      </w:tabs>
      <w:spacing w:before="40" w:after="40"/>
      <w:jc w:val="both"/>
    </w:pPr>
    <w:rPr>
      <w:rFonts w:ascii="Arial" w:hAnsi="Arial" w:eastAsia="Times New Roman" w:cs="Arial"/>
      <w:kern w:val="2"/>
      <w:sz w:val="18"/>
      <w:szCs w:val="18"/>
      <w:lang w:val="en-US" w:eastAsia="zh-CN" w:bidi="ar-SA"/>
    </w:rPr>
  </w:style>
  <w:style w:type="character" w:customStyle="1" w:styleId="150">
    <w:name w:val="3zw1"/>
    <w:qFormat/>
    <w:uiPriority w:val="0"/>
    <w:rPr>
      <w:rFonts w:cs="Times New Roman"/>
    </w:rPr>
  </w:style>
  <w:style w:type="character" w:customStyle="1" w:styleId="151">
    <w:name w:val=" Char Char16"/>
    <w:qFormat/>
    <w:uiPriority w:val="0"/>
    <w:rPr>
      <w:rFonts w:eastAsia="宋体"/>
      <w:b/>
      <w:kern w:val="2"/>
      <w:sz w:val="32"/>
      <w:lang w:val="en-US" w:eastAsia="zh-CN" w:bidi="ar-SA"/>
    </w:rPr>
  </w:style>
  <w:style w:type="character" w:customStyle="1" w:styleId="152">
    <w:name w:val="项目排列 Char Char"/>
    <w:link w:val="153"/>
    <w:uiPriority w:val="0"/>
    <w:rPr>
      <w:rFonts w:eastAsia="宋体"/>
      <w:sz w:val="24"/>
      <w:szCs w:val="24"/>
    </w:rPr>
  </w:style>
  <w:style w:type="paragraph" w:customStyle="1" w:styleId="153">
    <w:name w:val="项目排列"/>
    <w:basedOn w:val="1"/>
    <w:link w:val="152"/>
    <w:qFormat/>
    <w:uiPriority w:val="0"/>
    <w:pPr>
      <w:numPr>
        <w:ilvl w:val="0"/>
        <w:numId w:val="4"/>
      </w:numPr>
      <w:spacing w:before="156" w:beforeLines="50" w:after="156" w:afterLines="50" w:line="300" w:lineRule="auto"/>
      <w:ind w:left="350" w:leftChars="200" w:hanging="150" w:hangingChars="150"/>
    </w:pPr>
    <w:rPr>
      <w:rFonts w:asciiTheme="minorHAnsi" w:hAnsiTheme="minorHAnsi" w:cstheme="minorBidi"/>
      <w:kern w:val="2"/>
      <w:sz w:val="24"/>
      <w:szCs w:val="24"/>
    </w:rPr>
  </w:style>
  <w:style w:type="character" w:customStyle="1" w:styleId="154">
    <w:name w:val="H1 Char"/>
    <w:qFormat/>
    <w:uiPriority w:val="0"/>
    <w:rPr>
      <w:rFonts w:ascii="Calibri" w:hAnsi="Calibri" w:eastAsia="宋体"/>
      <w:b/>
      <w:bCs/>
      <w:kern w:val="44"/>
      <w:sz w:val="44"/>
      <w:szCs w:val="44"/>
      <w:lang w:val="en-US" w:eastAsia="zh-CN" w:bidi="ar-SA"/>
    </w:rPr>
  </w:style>
  <w:style w:type="character" w:customStyle="1" w:styleId="155">
    <w:name w:val="正文（首行缩进两字） Char1"/>
    <w:uiPriority w:val="0"/>
    <w:rPr>
      <w:rFonts w:eastAsia="宋体"/>
      <w:kern w:val="2"/>
      <w:sz w:val="24"/>
      <w:lang w:val="en-US" w:eastAsia="zh-CN" w:bidi="ar-SA"/>
    </w:rPr>
  </w:style>
  <w:style w:type="character" w:customStyle="1" w:styleId="156">
    <w:name w:val=" Char Char9"/>
    <w:qFormat/>
    <w:uiPriority w:val="0"/>
    <w:rPr>
      <w:rFonts w:eastAsia="宋体"/>
      <w:kern w:val="2"/>
      <w:sz w:val="21"/>
      <w:lang w:val="en-US" w:eastAsia="zh-CN" w:bidi="ar-SA"/>
    </w:rPr>
  </w:style>
  <w:style w:type="character" w:customStyle="1" w:styleId="157">
    <w:name w:val="hei16b1"/>
    <w:qFormat/>
    <w:uiPriority w:val="0"/>
    <w:rPr>
      <w:rFonts w:ascii="Arial" w:hAnsi="Arial"/>
      <w:b/>
      <w:color w:val="000000"/>
      <w:sz w:val="24"/>
    </w:rPr>
  </w:style>
  <w:style w:type="character" w:customStyle="1" w:styleId="158">
    <w:name w:val="纯文本 Char1"/>
    <w:link w:val="25"/>
    <w:qFormat/>
    <w:uiPriority w:val="0"/>
    <w:rPr>
      <w:rFonts w:ascii="宋体" w:hAnsi="Courier New" w:eastAsia="宋体" w:cs="Courier New"/>
      <w:szCs w:val="21"/>
    </w:rPr>
  </w:style>
  <w:style w:type="character" w:customStyle="1" w:styleId="159">
    <w:name w:val="纯文本 Char2"/>
    <w:basedOn w:val="47"/>
    <w:semiHidden/>
    <w:qFormat/>
    <w:uiPriority w:val="99"/>
    <w:rPr>
      <w:rFonts w:ascii="宋体" w:hAnsi="Courier New" w:eastAsia="宋体" w:cs="Courier New"/>
      <w:kern w:val="0"/>
      <w:szCs w:val="21"/>
    </w:rPr>
  </w:style>
  <w:style w:type="character" w:customStyle="1" w:styleId="160">
    <w:name w:val="正文（绿盟科技） Char Char"/>
    <w:link w:val="161"/>
    <w:qFormat/>
    <w:uiPriority w:val="0"/>
    <w:rPr>
      <w:rFonts w:ascii="Arial" w:hAnsi="Arial" w:eastAsia="Times New Roman"/>
      <w:szCs w:val="21"/>
    </w:rPr>
  </w:style>
  <w:style w:type="paragraph" w:customStyle="1" w:styleId="161">
    <w:name w:val="正文（绿盟科技）"/>
    <w:link w:val="160"/>
    <w:qFormat/>
    <w:uiPriority w:val="0"/>
    <w:pPr>
      <w:spacing w:line="300" w:lineRule="auto"/>
    </w:pPr>
    <w:rPr>
      <w:rFonts w:ascii="Arial" w:hAnsi="Arial" w:eastAsia="Times New Roman" w:cstheme="minorBidi"/>
      <w:kern w:val="2"/>
      <w:sz w:val="21"/>
      <w:szCs w:val="21"/>
      <w:lang w:val="en-US" w:eastAsia="zh-CN" w:bidi="ar-SA"/>
    </w:rPr>
  </w:style>
  <w:style w:type="character" w:customStyle="1" w:styleId="162">
    <w:name w:val="htd0"/>
    <w:basedOn w:val="47"/>
    <w:uiPriority w:val="0"/>
  </w:style>
  <w:style w:type="character" w:customStyle="1" w:styleId="163">
    <w:name w:val=" Char Char13"/>
    <w:uiPriority w:val="0"/>
    <w:rPr>
      <w:rFonts w:ascii="Calibri" w:hAnsi="Calibri" w:eastAsia="宋体"/>
      <w:b/>
      <w:bCs/>
      <w:kern w:val="2"/>
      <w:sz w:val="32"/>
      <w:szCs w:val="32"/>
      <w:lang w:bidi="ar-SA"/>
    </w:rPr>
  </w:style>
  <w:style w:type="character" w:customStyle="1" w:styleId="164">
    <w:name w:val="二级要点 Char Char"/>
    <w:link w:val="165"/>
    <w:qFormat/>
    <w:uiPriority w:val="0"/>
    <w:rPr>
      <w:rFonts w:eastAsia="宋体"/>
      <w:sz w:val="28"/>
      <w:szCs w:val="28"/>
      <w:lang w:eastAsia="en-US" w:bidi="en-US"/>
    </w:rPr>
  </w:style>
  <w:style w:type="paragraph" w:customStyle="1" w:styleId="165">
    <w:name w:val="二级要点"/>
    <w:basedOn w:val="91"/>
    <w:link w:val="164"/>
    <w:qFormat/>
    <w:uiPriority w:val="0"/>
    <w:pPr>
      <w:widowControl/>
      <w:numPr>
        <w:ilvl w:val="0"/>
        <w:numId w:val="7"/>
      </w:numPr>
      <w:spacing w:line="360" w:lineRule="auto"/>
      <w:ind w:left="902" w:firstLine="0" w:firstLineChars="0"/>
    </w:pPr>
    <w:rPr>
      <w:rFonts w:asciiTheme="minorHAnsi" w:hAnsiTheme="minorHAnsi" w:cstheme="minorBidi"/>
      <w:sz w:val="28"/>
      <w:szCs w:val="28"/>
      <w:lang w:eastAsia="en-US" w:bidi="en-US"/>
    </w:rPr>
  </w:style>
  <w:style w:type="character" w:customStyle="1" w:styleId="166">
    <w:name w:val="日期 Char"/>
    <w:link w:val="27"/>
    <w:qFormat/>
    <w:uiPriority w:val="0"/>
    <w:rPr>
      <w:rFonts w:eastAsia="宋体"/>
      <w:sz w:val="24"/>
    </w:rPr>
  </w:style>
  <w:style w:type="character" w:customStyle="1" w:styleId="167">
    <w:name w:val="日期 Char1"/>
    <w:basedOn w:val="47"/>
    <w:semiHidden/>
    <w:qFormat/>
    <w:uiPriority w:val="99"/>
    <w:rPr>
      <w:rFonts w:ascii="Times New Roman" w:hAnsi="Times New Roman" w:eastAsia="宋体" w:cs="Times New Roman"/>
      <w:kern w:val="0"/>
      <w:sz w:val="20"/>
      <w:szCs w:val="20"/>
    </w:rPr>
  </w:style>
  <w:style w:type="character" w:customStyle="1" w:styleId="168">
    <w:name w:val="Normal Indent Char Char"/>
    <w:qFormat/>
    <w:uiPriority w:val="0"/>
    <w:rPr>
      <w:rFonts w:ascii="Times New Roman" w:hAnsi="Times New Roman"/>
      <w:kern w:val="2"/>
      <w:sz w:val="21"/>
      <w:szCs w:val="24"/>
    </w:rPr>
  </w:style>
  <w:style w:type="character" w:customStyle="1" w:styleId="169">
    <w:name w:val="表格样式居中 Char Char"/>
    <w:link w:val="170"/>
    <w:qFormat/>
    <w:uiPriority w:val="0"/>
    <w:rPr>
      <w:rFonts w:eastAsia="仿宋_GB2312"/>
      <w:bCs/>
      <w:kern w:val="44"/>
      <w:szCs w:val="44"/>
    </w:rPr>
  </w:style>
  <w:style w:type="paragraph" w:customStyle="1" w:styleId="170">
    <w:name w:val="表格样式居中"/>
    <w:link w:val="169"/>
    <w:qFormat/>
    <w:uiPriority w:val="0"/>
    <w:pPr>
      <w:adjustRightInd w:val="0"/>
      <w:snapToGrid w:val="0"/>
      <w:jc w:val="center"/>
    </w:pPr>
    <w:rPr>
      <w:rFonts w:eastAsia="仿宋_GB2312" w:asciiTheme="minorHAnsi" w:hAnsiTheme="minorHAnsi" w:cstheme="minorBidi"/>
      <w:bCs/>
      <w:kern w:val="44"/>
      <w:sz w:val="21"/>
      <w:szCs w:val="44"/>
      <w:lang w:val="en-US" w:eastAsia="zh-CN" w:bidi="ar-SA"/>
    </w:rPr>
  </w:style>
  <w:style w:type="character" w:customStyle="1" w:styleId="171">
    <w:name w:val="样式 样式 首行缩进:  0.85 厘米 行距: 固定值 30 磅 Char + 首行缩进:  2 字符 Char1"/>
    <w:link w:val="172"/>
    <w:uiPriority w:val="0"/>
    <w:rPr>
      <w:rFonts w:ascii="Arial" w:hAnsi="Arial"/>
      <w:sz w:val="24"/>
    </w:rPr>
  </w:style>
  <w:style w:type="paragraph" w:customStyle="1" w:styleId="172">
    <w:name w:val="样式 样式 首行缩进:  0.85 厘米 行距: 固定值 30 磅 Char + 首行缩进:  2 字符"/>
    <w:basedOn w:val="1"/>
    <w:link w:val="171"/>
    <w:uiPriority w:val="0"/>
    <w:pPr>
      <w:adjustRightInd w:val="0"/>
      <w:spacing w:before="100"/>
      <w:ind w:firstLine="200" w:firstLineChars="200"/>
      <w:jc w:val="left"/>
      <w:textAlignment w:val="baseline"/>
    </w:pPr>
    <w:rPr>
      <w:rFonts w:ascii="Arial" w:hAnsi="Arial" w:eastAsiaTheme="minorEastAsia" w:cstheme="minorBidi"/>
      <w:kern w:val="2"/>
      <w:sz w:val="24"/>
      <w:szCs w:val="22"/>
    </w:rPr>
  </w:style>
  <w:style w:type="character" w:customStyle="1" w:styleId="173">
    <w:name w:val="Javis Char Char"/>
    <w:link w:val="174"/>
    <w:qFormat/>
    <w:uiPriority w:val="0"/>
    <w:rPr>
      <w:rFonts w:ascii="宋体"/>
      <w:color w:val="000000"/>
      <w:sz w:val="24"/>
      <w:szCs w:val="24"/>
    </w:rPr>
  </w:style>
  <w:style w:type="paragraph" w:customStyle="1" w:styleId="174">
    <w:name w:val="Javis"/>
    <w:basedOn w:val="1"/>
    <w:link w:val="173"/>
    <w:qFormat/>
    <w:uiPriority w:val="0"/>
    <w:pPr>
      <w:tabs>
        <w:tab w:val="left" w:pos="1995"/>
      </w:tabs>
      <w:spacing w:line="360" w:lineRule="auto"/>
    </w:pPr>
    <w:rPr>
      <w:rFonts w:ascii="宋体" w:hAnsiTheme="minorHAnsi" w:eastAsiaTheme="minorEastAsia" w:cstheme="minorBidi"/>
      <w:color w:val="000000"/>
      <w:kern w:val="2"/>
      <w:sz w:val="24"/>
      <w:szCs w:val="24"/>
    </w:rPr>
  </w:style>
  <w:style w:type="character" w:customStyle="1" w:styleId="175">
    <w:name w:val="正文文本缩进 3 Char"/>
    <w:link w:val="35"/>
    <w:qFormat/>
    <w:uiPriority w:val="0"/>
    <w:rPr>
      <w:rFonts w:eastAsia="宋体"/>
      <w:sz w:val="16"/>
      <w:szCs w:val="16"/>
    </w:rPr>
  </w:style>
  <w:style w:type="character" w:customStyle="1" w:styleId="176">
    <w:name w:val="正文文本缩进 3 Char1"/>
    <w:basedOn w:val="47"/>
    <w:semiHidden/>
    <w:uiPriority w:val="99"/>
    <w:rPr>
      <w:rFonts w:ascii="Times New Roman" w:hAnsi="Times New Roman" w:eastAsia="宋体" w:cs="Times New Roman"/>
      <w:kern w:val="0"/>
      <w:sz w:val="16"/>
      <w:szCs w:val="16"/>
    </w:rPr>
  </w:style>
  <w:style w:type="character" w:customStyle="1" w:styleId="177">
    <w:name w:val="正文五级标题 Char"/>
    <w:uiPriority w:val="0"/>
    <w:rPr>
      <w:rFonts w:ascii="Times New Roman" w:hAnsi="Times New Roman"/>
      <w:b/>
      <w:bCs/>
      <w:kern w:val="2"/>
      <w:sz w:val="24"/>
      <w:szCs w:val="28"/>
    </w:rPr>
  </w:style>
  <w:style w:type="character" w:customStyle="1" w:styleId="178">
    <w:name w:val="表格 Char Char"/>
    <w:link w:val="179"/>
    <w:qFormat/>
    <w:uiPriority w:val="0"/>
    <w:rPr>
      <w:rFonts w:ascii="宋体" w:hAnsi="宋体"/>
    </w:rPr>
  </w:style>
  <w:style w:type="paragraph" w:customStyle="1" w:styleId="179">
    <w:name w:val="表格"/>
    <w:basedOn w:val="1"/>
    <w:link w:val="178"/>
    <w:qFormat/>
    <w:uiPriority w:val="0"/>
    <w:pPr>
      <w:snapToGrid w:val="0"/>
      <w:spacing w:line="360" w:lineRule="auto"/>
      <w:ind w:firstLine="42" w:firstLineChars="21"/>
    </w:pPr>
    <w:rPr>
      <w:rFonts w:ascii="宋体" w:hAnsi="宋体" w:eastAsiaTheme="minorEastAsia" w:cstheme="minorBidi"/>
      <w:kern w:val="2"/>
      <w:sz w:val="21"/>
      <w:szCs w:val="22"/>
    </w:rPr>
  </w:style>
  <w:style w:type="character" w:customStyle="1" w:styleId="180">
    <w:name w:val="批注文字 Char"/>
    <w:basedOn w:val="47"/>
    <w:link w:val="16"/>
    <w:semiHidden/>
    <w:qFormat/>
    <w:uiPriority w:val="0"/>
    <w:rPr>
      <w:rFonts w:ascii="Times New Roman" w:hAnsi="Times New Roman" w:eastAsia="宋体" w:cs="Times New Roman"/>
      <w:kern w:val="0"/>
      <w:sz w:val="20"/>
      <w:szCs w:val="20"/>
    </w:rPr>
  </w:style>
  <w:style w:type="character" w:customStyle="1" w:styleId="181">
    <w:name w:val="正文文本缩进 2 Char"/>
    <w:basedOn w:val="47"/>
    <w:link w:val="28"/>
    <w:qFormat/>
    <w:uiPriority w:val="0"/>
    <w:rPr>
      <w:rFonts w:ascii="Times New Roman" w:hAnsi="Times New Roman" w:eastAsia="宋体" w:cs="Times New Roman"/>
      <w:kern w:val="0"/>
      <w:sz w:val="20"/>
      <w:szCs w:val="20"/>
    </w:rPr>
  </w:style>
  <w:style w:type="character" w:customStyle="1" w:styleId="182">
    <w:name w:val="称呼 Char"/>
    <w:basedOn w:val="47"/>
    <w:link w:val="17"/>
    <w:qFormat/>
    <w:uiPriority w:val="0"/>
    <w:rPr>
      <w:rFonts w:ascii="仿宋_GB2312" w:hAnsi="Times New Roman" w:eastAsia="仿宋_GB2312" w:cs="Times New Roman"/>
      <w:kern w:val="0"/>
      <w:sz w:val="24"/>
      <w:szCs w:val="20"/>
    </w:rPr>
  </w:style>
  <w:style w:type="paragraph" w:customStyle="1" w:styleId="183">
    <w:name w:val="Table Text"/>
    <w:basedOn w:val="1"/>
    <w:qFormat/>
    <w:uiPriority w:val="0"/>
    <w:pPr>
      <w:keepLines/>
      <w:overflowPunct w:val="0"/>
      <w:autoSpaceDE w:val="0"/>
      <w:autoSpaceDN w:val="0"/>
      <w:adjustRightInd w:val="0"/>
      <w:textAlignment w:val="baseline"/>
    </w:pPr>
    <w:rPr>
      <w:rFonts w:ascii="宋体"/>
      <w:sz w:val="16"/>
      <w:szCs w:val="21"/>
    </w:rPr>
  </w:style>
  <w:style w:type="character" w:customStyle="1" w:styleId="184">
    <w:name w:val="批注主题 Char"/>
    <w:basedOn w:val="180"/>
    <w:link w:val="43"/>
    <w:qFormat/>
    <w:uiPriority w:val="0"/>
    <w:rPr>
      <w:rFonts w:ascii="Times New Roman" w:hAnsi="Times New Roman" w:eastAsia="宋体" w:cs="Times New Roman"/>
      <w:b/>
      <w:bCs/>
      <w:kern w:val="0"/>
      <w:sz w:val="20"/>
      <w:szCs w:val="20"/>
    </w:rPr>
  </w:style>
  <w:style w:type="paragraph" w:customStyle="1" w:styleId="185">
    <w:name w:val="Default Paragraph Font Para Char"/>
    <w:basedOn w:val="1"/>
    <w:qFormat/>
    <w:uiPriority w:val="0"/>
    <w:pPr>
      <w:widowControl/>
      <w:spacing w:after="160" w:line="240" w:lineRule="exact"/>
      <w:jc w:val="left"/>
    </w:pPr>
  </w:style>
  <w:style w:type="paragraph" w:customStyle="1" w:styleId="186">
    <w:name w:val="CM34"/>
    <w:basedOn w:val="109"/>
    <w:next w:val="109"/>
    <w:qFormat/>
    <w:uiPriority w:val="0"/>
    <w:pPr>
      <w:spacing w:line="440" w:lineRule="atLeast"/>
    </w:pPr>
    <w:rPr>
      <w:rFonts w:hAnsi="Calibri"/>
      <w:sz w:val="24"/>
      <w:szCs w:val="24"/>
    </w:rPr>
  </w:style>
  <w:style w:type="paragraph" w:customStyle="1" w:styleId="187">
    <w:name w:val="CM60"/>
    <w:basedOn w:val="109"/>
    <w:next w:val="109"/>
    <w:qFormat/>
    <w:uiPriority w:val="0"/>
    <w:pPr>
      <w:spacing w:line="468" w:lineRule="atLeast"/>
    </w:pPr>
    <w:rPr>
      <w:rFonts w:hAnsi="Calibri"/>
      <w:sz w:val="24"/>
      <w:szCs w:val="24"/>
    </w:rPr>
  </w:style>
  <w:style w:type="paragraph" w:customStyle="1" w:styleId="188">
    <w:name w:val="列出段落1"/>
    <w:basedOn w:val="1"/>
    <w:qFormat/>
    <w:uiPriority w:val="0"/>
    <w:pPr>
      <w:widowControl/>
      <w:spacing w:line="300" w:lineRule="auto"/>
      <w:ind w:firstLine="420" w:firstLineChars="200"/>
    </w:pPr>
    <w:rPr>
      <w:rFonts w:ascii="Arial" w:hAnsi="Arial"/>
      <w:sz w:val="18"/>
    </w:rPr>
  </w:style>
  <w:style w:type="paragraph" w:customStyle="1" w:styleId="189">
    <w:name w:val="表身（中）"/>
    <w:basedOn w:val="190"/>
    <w:qFormat/>
    <w:uiPriority w:val="0"/>
    <w:pPr>
      <w:jc w:val="center"/>
    </w:pPr>
  </w:style>
  <w:style w:type="paragraph" w:customStyle="1" w:styleId="190">
    <w:name w:val="表身（左）"/>
    <w:uiPriority w:val="0"/>
    <w:pPr>
      <w:adjustRightInd w:val="0"/>
      <w:snapToGrid w:val="0"/>
      <w:spacing w:line="300" w:lineRule="auto"/>
      <w:textAlignment w:val="center"/>
    </w:pPr>
    <w:rPr>
      <w:rFonts w:ascii="Times New Roman" w:hAnsi="Times New Roman" w:eastAsia="宋体" w:cs="Times New Roman"/>
      <w:kern w:val="0"/>
      <w:sz w:val="16"/>
      <w:szCs w:val="20"/>
      <w:lang w:val="en-US" w:eastAsia="zh-CN" w:bidi="ar-SA"/>
    </w:rPr>
  </w:style>
  <w:style w:type="character" w:customStyle="1" w:styleId="191">
    <w:name w:val="正文首行缩进 Char"/>
    <w:basedOn w:val="77"/>
    <w:link w:val="44"/>
    <w:qFormat/>
    <w:uiPriority w:val="0"/>
    <w:rPr>
      <w:rFonts w:ascii="Times New Roman" w:hAnsi="Times New Roman" w:eastAsia="宋体" w:cs="Times New Roman"/>
      <w:kern w:val="0"/>
      <w:sz w:val="20"/>
      <w:szCs w:val="20"/>
    </w:rPr>
  </w:style>
  <w:style w:type="paragraph" w:customStyle="1" w:styleId="192">
    <w:name w:val="Char3 Char Char Char"/>
    <w:basedOn w:val="1"/>
    <w:qFormat/>
    <w:uiPriority w:val="0"/>
  </w:style>
  <w:style w:type="paragraph" w:customStyle="1" w:styleId="193">
    <w:name w:val="CM23"/>
    <w:basedOn w:val="109"/>
    <w:next w:val="109"/>
    <w:qFormat/>
    <w:uiPriority w:val="0"/>
    <w:pPr>
      <w:spacing w:line="468" w:lineRule="atLeast"/>
    </w:pPr>
    <w:rPr>
      <w:rFonts w:hAnsi="Calibri"/>
      <w:sz w:val="24"/>
      <w:szCs w:val="24"/>
    </w:rPr>
  </w:style>
  <w:style w:type="paragraph" w:customStyle="1" w:styleId="194">
    <w:name w:val="样式 标题 6Bullet listH6L6PIM 6BOD 4Bullet (Single Lines)h6T...9"/>
    <w:basedOn w:val="8"/>
    <w:qFormat/>
    <w:uiPriority w:val="0"/>
    <w:pPr>
      <w:adjustRightInd/>
      <w:spacing w:before="0" w:after="0" w:line="360" w:lineRule="auto"/>
      <w:ind w:left="1152" w:hanging="1152"/>
      <w:textAlignment w:val="auto"/>
    </w:pPr>
    <w:rPr>
      <w:rFonts w:cs="宋体"/>
      <w:bCs w:val="0"/>
      <w:kern w:val="2"/>
      <w:szCs w:val="20"/>
    </w:rPr>
  </w:style>
  <w:style w:type="paragraph" w:customStyle="1" w:styleId="195">
    <w:name w:val="CM62"/>
    <w:basedOn w:val="109"/>
    <w:next w:val="109"/>
    <w:qFormat/>
    <w:uiPriority w:val="0"/>
    <w:pPr>
      <w:spacing w:line="471" w:lineRule="atLeast"/>
    </w:pPr>
    <w:rPr>
      <w:rFonts w:hAnsi="Calibri"/>
      <w:sz w:val="24"/>
      <w:szCs w:val="24"/>
    </w:rPr>
  </w:style>
  <w:style w:type="paragraph" w:customStyle="1" w:styleId="196">
    <w:name w:val="CM14"/>
    <w:basedOn w:val="109"/>
    <w:next w:val="109"/>
    <w:qFormat/>
    <w:uiPriority w:val="0"/>
    <w:pPr>
      <w:spacing w:line="468" w:lineRule="atLeast"/>
    </w:pPr>
    <w:rPr>
      <w:rFonts w:hAnsi="Calibri"/>
      <w:sz w:val="24"/>
      <w:szCs w:val="24"/>
    </w:rPr>
  </w:style>
  <w:style w:type="paragraph" w:customStyle="1" w:styleId="197">
    <w:name w:val="CM12"/>
    <w:basedOn w:val="109"/>
    <w:next w:val="109"/>
    <w:qFormat/>
    <w:uiPriority w:val="0"/>
    <w:pPr>
      <w:spacing w:line="468" w:lineRule="atLeast"/>
    </w:pPr>
    <w:rPr>
      <w:rFonts w:hAnsi="Calibri"/>
      <w:sz w:val="24"/>
      <w:szCs w:val="24"/>
    </w:rPr>
  </w:style>
  <w:style w:type="paragraph" w:customStyle="1" w:styleId="198">
    <w:name w:val="CM32"/>
    <w:basedOn w:val="109"/>
    <w:next w:val="109"/>
    <w:qFormat/>
    <w:uiPriority w:val="0"/>
    <w:rPr>
      <w:rFonts w:hAnsi="Calibri"/>
      <w:sz w:val="24"/>
      <w:szCs w:val="24"/>
    </w:rPr>
  </w:style>
  <w:style w:type="paragraph" w:customStyle="1" w:styleId="199">
    <w:name w:val="CM89"/>
    <w:basedOn w:val="109"/>
    <w:next w:val="109"/>
    <w:qFormat/>
    <w:uiPriority w:val="0"/>
    <w:pPr>
      <w:spacing w:line="468" w:lineRule="atLeast"/>
    </w:pPr>
    <w:rPr>
      <w:rFonts w:hAnsi="Calibri"/>
      <w:sz w:val="24"/>
      <w:szCs w:val="24"/>
    </w:rPr>
  </w:style>
  <w:style w:type="paragraph" w:customStyle="1" w:styleId="200">
    <w:name w:val="CM152"/>
    <w:basedOn w:val="109"/>
    <w:next w:val="109"/>
    <w:qFormat/>
    <w:uiPriority w:val="0"/>
    <w:pPr>
      <w:spacing w:line="311" w:lineRule="atLeast"/>
    </w:pPr>
    <w:rPr>
      <w:rFonts w:hAnsi="Calibri"/>
      <w:sz w:val="24"/>
      <w:szCs w:val="24"/>
    </w:rPr>
  </w:style>
  <w:style w:type="character" w:customStyle="1" w:styleId="201">
    <w:name w:val="批注框文本 Char"/>
    <w:basedOn w:val="47"/>
    <w:link w:val="29"/>
    <w:qFormat/>
    <w:uiPriority w:val="0"/>
    <w:rPr>
      <w:rFonts w:ascii="Times New Roman" w:hAnsi="Times New Roman" w:eastAsia="宋体" w:cs="Times New Roman"/>
      <w:kern w:val="0"/>
      <w:sz w:val="18"/>
      <w:szCs w:val="18"/>
    </w:rPr>
  </w:style>
  <w:style w:type="paragraph" w:customStyle="1" w:styleId="202">
    <w:name w:val="CM107"/>
    <w:basedOn w:val="109"/>
    <w:next w:val="109"/>
    <w:qFormat/>
    <w:uiPriority w:val="0"/>
    <w:pPr>
      <w:spacing w:line="468" w:lineRule="atLeast"/>
    </w:pPr>
    <w:rPr>
      <w:rFonts w:hAnsi="Calibri"/>
      <w:sz w:val="24"/>
      <w:szCs w:val="24"/>
    </w:rPr>
  </w:style>
  <w:style w:type="paragraph" w:customStyle="1" w:styleId="203">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204">
    <w:name w:val="默认段落字体 Para Char Char Char Char Char Char Char Char Char Char Char Char Char Char Char Char Char Char Char"/>
    <w:basedOn w:val="1"/>
    <w:uiPriority w:val="0"/>
    <w:rPr>
      <w:rFonts w:ascii="Tahoma" w:hAnsi="Tahoma"/>
      <w:sz w:val="24"/>
    </w:rPr>
  </w:style>
  <w:style w:type="paragraph" w:customStyle="1" w:styleId="205">
    <w:name w:val="CM173"/>
    <w:basedOn w:val="109"/>
    <w:next w:val="109"/>
    <w:qFormat/>
    <w:uiPriority w:val="0"/>
    <w:pPr>
      <w:spacing w:after="258"/>
    </w:pPr>
    <w:rPr>
      <w:rFonts w:hAnsi="Calibri"/>
      <w:sz w:val="24"/>
      <w:szCs w:val="24"/>
    </w:rPr>
  </w:style>
  <w:style w:type="character" w:customStyle="1" w:styleId="206">
    <w:name w:val="HTML 预设格式 Char"/>
    <w:basedOn w:val="47"/>
    <w:link w:val="39"/>
    <w:qFormat/>
    <w:uiPriority w:val="0"/>
    <w:rPr>
      <w:rFonts w:ascii="Arial" w:hAnsi="Arial" w:eastAsia="宋体" w:cs="Arial"/>
      <w:kern w:val="0"/>
      <w:sz w:val="24"/>
      <w:szCs w:val="20"/>
    </w:rPr>
  </w:style>
  <w:style w:type="paragraph" w:customStyle="1" w:styleId="207">
    <w:name w:val="CM101"/>
    <w:basedOn w:val="109"/>
    <w:next w:val="109"/>
    <w:uiPriority w:val="0"/>
    <w:pPr>
      <w:spacing w:line="468" w:lineRule="atLeast"/>
    </w:pPr>
    <w:rPr>
      <w:rFonts w:hAnsi="Calibri"/>
      <w:sz w:val="24"/>
      <w:szCs w:val="24"/>
    </w:rPr>
  </w:style>
  <w:style w:type="paragraph" w:customStyle="1" w:styleId="208">
    <w:name w:val="CM149"/>
    <w:basedOn w:val="109"/>
    <w:next w:val="109"/>
    <w:qFormat/>
    <w:uiPriority w:val="0"/>
    <w:pPr>
      <w:spacing w:line="468" w:lineRule="atLeast"/>
    </w:pPr>
    <w:rPr>
      <w:rFonts w:hAnsi="Calibri"/>
      <w:sz w:val="24"/>
      <w:szCs w:val="24"/>
    </w:rPr>
  </w:style>
  <w:style w:type="paragraph" w:customStyle="1" w:styleId="209">
    <w:name w:val="CM36"/>
    <w:basedOn w:val="109"/>
    <w:next w:val="109"/>
    <w:qFormat/>
    <w:uiPriority w:val="0"/>
    <w:pPr>
      <w:spacing w:line="440" w:lineRule="atLeast"/>
    </w:pPr>
    <w:rPr>
      <w:rFonts w:hAnsi="Calibri"/>
      <w:sz w:val="24"/>
      <w:szCs w:val="24"/>
    </w:rPr>
  </w:style>
  <w:style w:type="character" w:customStyle="1" w:styleId="210">
    <w:name w:val="标题 Char"/>
    <w:basedOn w:val="47"/>
    <w:link w:val="42"/>
    <w:qFormat/>
    <w:uiPriority w:val="0"/>
    <w:rPr>
      <w:rFonts w:ascii="Cambria" w:hAnsi="Cambria" w:eastAsia="宋体" w:cs="Times New Roman"/>
      <w:b/>
      <w:bCs/>
      <w:kern w:val="0"/>
      <w:sz w:val="32"/>
      <w:szCs w:val="32"/>
    </w:rPr>
  </w:style>
  <w:style w:type="paragraph" w:customStyle="1" w:styleId="211">
    <w:name w:val="CM6"/>
    <w:basedOn w:val="109"/>
    <w:next w:val="109"/>
    <w:qFormat/>
    <w:uiPriority w:val="0"/>
    <w:pPr>
      <w:spacing w:line="313" w:lineRule="atLeast"/>
    </w:pPr>
    <w:rPr>
      <w:rFonts w:hAnsi="Calibri"/>
      <w:sz w:val="24"/>
      <w:szCs w:val="24"/>
    </w:rPr>
  </w:style>
  <w:style w:type="paragraph" w:customStyle="1" w:styleId="212">
    <w:name w:val="CM53"/>
    <w:basedOn w:val="109"/>
    <w:next w:val="109"/>
    <w:qFormat/>
    <w:uiPriority w:val="0"/>
    <w:pPr>
      <w:spacing w:line="468" w:lineRule="atLeast"/>
    </w:pPr>
    <w:rPr>
      <w:rFonts w:hAnsi="Calibri"/>
      <w:sz w:val="24"/>
      <w:szCs w:val="24"/>
    </w:rPr>
  </w:style>
  <w:style w:type="paragraph" w:customStyle="1" w:styleId="213">
    <w:name w:val="CM27"/>
    <w:basedOn w:val="109"/>
    <w:next w:val="109"/>
    <w:uiPriority w:val="0"/>
    <w:pPr>
      <w:spacing w:line="468" w:lineRule="atLeast"/>
    </w:pPr>
    <w:rPr>
      <w:rFonts w:hAnsi="Calibri"/>
      <w:sz w:val="24"/>
      <w:szCs w:val="24"/>
    </w:rPr>
  </w:style>
  <w:style w:type="paragraph" w:customStyle="1" w:styleId="214">
    <w:name w:val="表正文"/>
    <w:basedOn w:val="1"/>
    <w:next w:val="13"/>
    <w:qFormat/>
    <w:uiPriority w:val="0"/>
    <w:pPr>
      <w:ind w:firstLine="420"/>
    </w:pPr>
  </w:style>
  <w:style w:type="paragraph" w:customStyle="1" w:styleId="215">
    <w:name w:val="CM125"/>
    <w:basedOn w:val="109"/>
    <w:next w:val="109"/>
    <w:uiPriority w:val="0"/>
    <w:pPr>
      <w:spacing w:line="518" w:lineRule="atLeast"/>
    </w:pPr>
    <w:rPr>
      <w:rFonts w:hAnsi="Calibri"/>
      <w:sz w:val="24"/>
      <w:szCs w:val="24"/>
    </w:rPr>
  </w:style>
  <w:style w:type="paragraph" w:customStyle="1" w:styleId="216">
    <w:name w:val="Char Char Char"/>
    <w:basedOn w:val="1"/>
    <w:uiPriority w:val="0"/>
    <w:pPr>
      <w:ind w:firstLine="200" w:firstLineChars="200"/>
    </w:pPr>
    <w:rPr>
      <w:sz w:val="24"/>
    </w:rPr>
  </w:style>
  <w:style w:type="paragraph" w:customStyle="1" w:styleId="217">
    <w:name w:val="Char3 Char Char Char1"/>
    <w:basedOn w:val="1"/>
    <w:uiPriority w:val="0"/>
  </w:style>
  <w:style w:type="paragraph" w:customStyle="1" w:styleId="218">
    <w:name w:val="CM21"/>
    <w:basedOn w:val="109"/>
    <w:next w:val="109"/>
    <w:uiPriority w:val="0"/>
    <w:pPr>
      <w:spacing w:line="468" w:lineRule="atLeast"/>
    </w:pPr>
    <w:rPr>
      <w:rFonts w:hAnsi="Calibri"/>
      <w:sz w:val="24"/>
      <w:szCs w:val="24"/>
    </w:rPr>
  </w:style>
  <w:style w:type="paragraph" w:customStyle="1" w:styleId="219">
    <w:name w:val="标3"/>
    <w:basedOn w:val="1"/>
    <w:qFormat/>
    <w:uiPriority w:val="0"/>
    <w:pPr>
      <w:tabs>
        <w:tab w:val="left" w:pos="425"/>
      </w:tabs>
      <w:adjustRightInd w:val="0"/>
      <w:snapToGrid w:val="0"/>
      <w:spacing w:before="156" w:beforeLines="50"/>
      <w:ind w:left="425" w:hanging="425"/>
      <w:outlineLvl w:val="2"/>
    </w:pPr>
    <w:rPr>
      <w:rFonts w:ascii="Arial Narrow" w:hAnsi="Arial Narrow" w:eastAsia="仿宋_GB2312"/>
      <w:sz w:val="24"/>
    </w:rPr>
  </w:style>
  <w:style w:type="paragraph" w:customStyle="1" w:styleId="220">
    <w:name w:val="CM108"/>
    <w:basedOn w:val="109"/>
    <w:next w:val="109"/>
    <w:uiPriority w:val="0"/>
    <w:pPr>
      <w:spacing w:line="468" w:lineRule="atLeast"/>
    </w:pPr>
    <w:rPr>
      <w:rFonts w:hAnsi="Calibri"/>
      <w:sz w:val="24"/>
      <w:szCs w:val="24"/>
    </w:rPr>
  </w:style>
  <w:style w:type="paragraph" w:customStyle="1" w:styleId="221">
    <w:name w:val="样式 标题 2Heading 2 HiddenHeading 2 CCBSTitre3HD2h2H2H21H22...5"/>
    <w:basedOn w:val="4"/>
    <w:uiPriority w:val="0"/>
    <w:pPr>
      <w:ind w:left="644" w:hanging="284"/>
      <w:jc w:val="left"/>
    </w:pPr>
    <w:rPr>
      <w:bCs w:val="0"/>
      <w:sz w:val="30"/>
      <w:szCs w:val="24"/>
    </w:rPr>
  </w:style>
  <w:style w:type="paragraph" w:customStyle="1" w:styleId="222">
    <w:name w:val="CM18"/>
    <w:basedOn w:val="109"/>
    <w:next w:val="109"/>
    <w:uiPriority w:val="0"/>
    <w:rPr>
      <w:rFonts w:hAnsi="Calibri"/>
      <w:sz w:val="24"/>
      <w:szCs w:val="24"/>
    </w:rPr>
  </w:style>
  <w:style w:type="paragraph" w:customStyle="1" w:styleId="223">
    <w:name w:val="Char Char1 Char Char Char Char Char1 Char Char Char Char"/>
    <w:basedOn w:val="15"/>
    <w:uiPriority w:val="0"/>
    <w:rPr>
      <w:rFonts w:ascii="Tahoma" w:hAnsi="Tahoma"/>
    </w:rPr>
  </w:style>
  <w:style w:type="paragraph" w:customStyle="1" w:styleId="224">
    <w:name w:val="CM19"/>
    <w:basedOn w:val="109"/>
    <w:next w:val="109"/>
    <w:qFormat/>
    <w:uiPriority w:val="0"/>
    <w:pPr>
      <w:spacing w:line="468" w:lineRule="atLeast"/>
    </w:pPr>
    <w:rPr>
      <w:rFonts w:hAnsi="Calibri"/>
      <w:sz w:val="24"/>
      <w:szCs w:val="24"/>
    </w:rPr>
  </w:style>
  <w:style w:type="paragraph" w:customStyle="1" w:styleId="225">
    <w:name w:val="Char"/>
    <w:basedOn w:val="1"/>
    <w:uiPriority w:val="0"/>
    <w:pPr>
      <w:tabs>
        <w:tab w:val="left" w:pos="360"/>
      </w:tabs>
      <w:ind w:left="360" w:hanging="360" w:hangingChars="200"/>
    </w:pPr>
    <w:rPr>
      <w:sz w:val="24"/>
    </w:rPr>
  </w:style>
  <w:style w:type="paragraph" w:customStyle="1" w:styleId="226">
    <w:name w:val="样式 标题 3Heading 3 - oldH3H31H32H33H34H35H36H37H38H39H...13"/>
    <w:basedOn w:val="5"/>
    <w:uiPriority w:val="0"/>
    <w:pPr>
      <w:spacing w:before="0" w:after="0" w:line="360" w:lineRule="auto"/>
      <w:ind w:left="720" w:hanging="720"/>
      <w:jc w:val="left"/>
    </w:pPr>
    <w:rPr>
      <w:rFonts w:ascii="宋体" w:hAnsi="宋体"/>
      <w:bCs w:val="0"/>
      <w:sz w:val="24"/>
      <w:szCs w:val="30"/>
    </w:rPr>
  </w:style>
  <w:style w:type="paragraph" w:customStyle="1" w:styleId="227">
    <w:name w:val="CM157"/>
    <w:basedOn w:val="109"/>
    <w:next w:val="109"/>
    <w:uiPriority w:val="0"/>
    <w:pPr>
      <w:spacing w:line="316" w:lineRule="atLeast"/>
    </w:pPr>
    <w:rPr>
      <w:rFonts w:hAnsi="Calibri"/>
      <w:sz w:val="24"/>
      <w:szCs w:val="24"/>
    </w:rPr>
  </w:style>
  <w:style w:type="paragraph" w:customStyle="1" w:styleId="228">
    <w:name w:val="CM135"/>
    <w:basedOn w:val="109"/>
    <w:next w:val="109"/>
    <w:uiPriority w:val="0"/>
    <w:pPr>
      <w:spacing w:line="468" w:lineRule="atLeast"/>
    </w:pPr>
    <w:rPr>
      <w:rFonts w:hAnsi="Calibri"/>
      <w:sz w:val="24"/>
      <w:szCs w:val="24"/>
    </w:rPr>
  </w:style>
  <w:style w:type="paragraph" w:customStyle="1" w:styleId="229">
    <w:name w:val="CM105"/>
    <w:basedOn w:val="109"/>
    <w:next w:val="109"/>
    <w:uiPriority w:val="0"/>
    <w:pPr>
      <w:spacing w:line="468" w:lineRule="atLeast"/>
    </w:pPr>
    <w:rPr>
      <w:rFonts w:hAnsi="Calibri"/>
      <w:sz w:val="24"/>
      <w:szCs w:val="24"/>
    </w:rPr>
  </w:style>
  <w:style w:type="paragraph" w:customStyle="1" w:styleId="230">
    <w:name w:val="CM141"/>
    <w:basedOn w:val="109"/>
    <w:next w:val="109"/>
    <w:uiPriority w:val="0"/>
    <w:pPr>
      <w:spacing w:line="468" w:lineRule="atLeast"/>
    </w:pPr>
    <w:rPr>
      <w:rFonts w:hAnsi="Calibri"/>
      <w:sz w:val="24"/>
      <w:szCs w:val="24"/>
    </w:rPr>
  </w:style>
  <w:style w:type="paragraph" w:customStyle="1" w:styleId="231">
    <w:name w:val="CM186"/>
    <w:basedOn w:val="109"/>
    <w:next w:val="109"/>
    <w:uiPriority w:val="0"/>
    <w:pPr>
      <w:spacing w:after="4988"/>
    </w:pPr>
    <w:rPr>
      <w:rFonts w:hAnsi="Calibri"/>
      <w:sz w:val="24"/>
      <w:szCs w:val="24"/>
    </w:rPr>
  </w:style>
  <w:style w:type="paragraph" w:customStyle="1" w:styleId="232">
    <w:name w:val="CM119"/>
    <w:basedOn w:val="109"/>
    <w:next w:val="109"/>
    <w:qFormat/>
    <w:uiPriority w:val="0"/>
    <w:pPr>
      <w:spacing w:line="468" w:lineRule="atLeast"/>
    </w:pPr>
    <w:rPr>
      <w:rFonts w:hAnsi="Calibri"/>
      <w:sz w:val="24"/>
      <w:szCs w:val="24"/>
    </w:rPr>
  </w:style>
  <w:style w:type="paragraph" w:customStyle="1" w:styleId="233">
    <w:name w:val="FA正文+标号"/>
    <w:basedOn w:val="127"/>
    <w:uiPriority w:val="0"/>
    <w:pPr>
      <w:numPr>
        <w:ilvl w:val="0"/>
        <w:numId w:val="8"/>
      </w:numPr>
      <w:tabs>
        <w:tab w:val="left" w:pos="360"/>
      </w:tabs>
      <w:ind w:left="0" w:firstLine="420"/>
    </w:pPr>
    <w:rPr>
      <w:rFonts w:ascii="Times New Roman" w:cs="宋体"/>
      <w:sz w:val="21"/>
      <w:lang w:val="en-US"/>
    </w:rPr>
  </w:style>
  <w:style w:type="paragraph" w:customStyle="1" w:styleId="234">
    <w:name w:val="CM182"/>
    <w:basedOn w:val="109"/>
    <w:next w:val="109"/>
    <w:uiPriority w:val="0"/>
    <w:pPr>
      <w:spacing w:after="3835"/>
    </w:pPr>
    <w:rPr>
      <w:rFonts w:hAnsi="Calibri"/>
      <w:sz w:val="24"/>
      <w:szCs w:val="24"/>
    </w:rPr>
  </w:style>
  <w:style w:type="paragraph" w:customStyle="1" w:styleId="235">
    <w:name w:val="Char Char1 Char Char Char Char Char Char"/>
    <w:basedOn w:val="1"/>
    <w:uiPriority w:val="0"/>
    <w:pPr>
      <w:widowControl/>
      <w:jc w:val="left"/>
    </w:pPr>
    <w:rPr>
      <w:rFonts w:ascii="宋体" w:hAnsi="宋体"/>
      <w:b/>
      <w:bCs/>
      <w:sz w:val="28"/>
      <w:szCs w:val="28"/>
    </w:rPr>
  </w:style>
  <w:style w:type="paragraph" w:customStyle="1" w:styleId="236">
    <w:name w:val="CM52"/>
    <w:basedOn w:val="109"/>
    <w:next w:val="109"/>
    <w:uiPriority w:val="0"/>
    <w:pPr>
      <w:spacing w:line="468" w:lineRule="atLeast"/>
    </w:pPr>
    <w:rPr>
      <w:rFonts w:hAnsi="Calibri"/>
      <w:sz w:val="24"/>
      <w:szCs w:val="24"/>
    </w:rPr>
  </w:style>
  <w:style w:type="paragraph" w:customStyle="1" w:styleId="237">
    <w:name w:val="CM172"/>
    <w:basedOn w:val="109"/>
    <w:next w:val="109"/>
    <w:uiPriority w:val="0"/>
    <w:pPr>
      <w:spacing w:after="5695"/>
    </w:pPr>
    <w:rPr>
      <w:rFonts w:hAnsi="Calibri"/>
      <w:sz w:val="24"/>
      <w:szCs w:val="24"/>
    </w:rPr>
  </w:style>
  <w:style w:type="paragraph" w:customStyle="1" w:styleId="238">
    <w:name w:val="CM160"/>
    <w:basedOn w:val="109"/>
    <w:next w:val="109"/>
    <w:uiPriority w:val="0"/>
    <w:pPr>
      <w:spacing w:after="63"/>
    </w:pPr>
    <w:rPr>
      <w:rFonts w:hAnsi="Calibri"/>
      <w:sz w:val="24"/>
      <w:szCs w:val="24"/>
    </w:rPr>
  </w:style>
  <w:style w:type="paragraph" w:customStyle="1" w:styleId="239">
    <w:name w:val="CM51"/>
    <w:basedOn w:val="109"/>
    <w:next w:val="109"/>
    <w:qFormat/>
    <w:uiPriority w:val="0"/>
    <w:pPr>
      <w:spacing w:line="468" w:lineRule="atLeast"/>
    </w:pPr>
    <w:rPr>
      <w:rFonts w:hAnsi="Calibri"/>
      <w:sz w:val="24"/>
      <w:szCs w:val="24"/>
    </w:rPr>
  </w:style>
  <w:style w:type="paragraph" w:customStyle="1" w:styleId="240">
    <w:name w:val="Bullet 1 黑"/>
    <w:basedOn w:val="241"/>
    <w:uiPriority w:val="0"/>
    <w:pPr>
      <w:tabs>
        <w:tab w:val="left" w:pos="420"/>
        <w:tab w:val="left" w:pos="1125"/>
      </w:tabs>
      <w:spacing w:before="24" w:beforeLines="0" w:after="24" w:afterLines="0"/>
    </w:pPr>
    <w:rPr>
      <w:b/>
    </w:rPr>
  </w:style>
  <w:style w:type="paragraph" w:customStyle="1" w:styleId="241">
    <w:name w:val="Bullet 1"/>
    <w:basedOn w:val="19"/>
    <w:uiPriority w:val="0"/>
    <w:pPr>
      <w:numPr>
        <w:ilvl w:val="0"/>
        <w:numId w:val="9"/>
      </w:numPr>
      <w:tabs>
        <w:tab w:val="left" w:pos="420"/>
      </w:tabs>
      <w:spacing w:before="31" w:beforeLines="10" w:after="31" w:afterLines="10" w:line="264" w:lineRule="auto"/>
      <w:ind w:left="420" w:hanging="420"/>
    </w:pPr>
    <w:rPr>
      <w:rFonts w:ascii="Arial" w:hAnsi="Arial"/>
      <w:szCs w:val="21"/>
    </w:rPr>
  </w:style>
  <w:style w:type="paragraph" w:customStyle="1" w:styleId="242">
    <w:name w:val="Char1"/>
    <w:basedOn w:val="1"/>
    <w:qFormat/>
    <w:uiPriority w:val="0"/>
    <w:pPr>
      <w:widowControl/>
      <w:spacing w:after="160" w:line="240" w:lineRule="exact"/>
      <w:jc w:val="left"/>
    </w:pPr>
    <w:rPr>
      <w:rFonts w:ascii="Verdana" w:hAnsi="Verdana"/>
      <w:lang w:eastAsia="en-US"/>
    </w:rPr>
  </w:style>
  <w:style w:type="paragraph" w:customStyle="1" w:styleId="243">
    <w:name w:val="CM76"/>
    <w:basedOn w:val="109"/>
    <w:next w:val="109"/>
    <w:uiPriority w:val="0"/>
    <w:pPr>
      <w:spacing w:line="468" w:lineRule="atLeast"/>
    </w:pPr>
    <w:rPr>
      <w:rFonts w:hAnsi="Calibri"/>
      <w:sz w:val="24"/>
      <w:szCs w:val="24"/>
    </w:rPr>
  </w:style>
  <w:style w:type="paragraph" w:customStyle="1" w:styleId="244">
    <w:name w:val="样式4"/>
    <w:basedOn w:val="1"/>
    <w:uiPriority w:val="0"/>
    <w:pPr>
      <w:spacing w:line="360" w:lineRule="auto"/>
      <w:outlineLvl w:val="3"/>
    </w:pPr>
    <w:rPr>
      <w:rFonts w:ascii="宋体" w:hAnsi="宋体"/>
      <w:b/>
      <w:snapToGrid w:val="0"/>
      <w:sz w:val="24"/>
    </w:rPr>
  </w:style>
  <w:style w:type="paragraph" w:customStyle="1" w:styleId="245">
    <w:name w:val="样式 标题 4H4Ref Heading 1rh1Heading sqlsect 1.2.3.4bulletbl...4"/>
    <w:basedOn w:val="6"/>
    <w:next w:val="246"/>
    <w:uiPriority w:val="0"/>
    <w:pPr>
      <w:spacing w:before="120" w:after="120" w:line="360" w:lineRule="auto"/>
      <w:ind w:left="864" w:hanging="864"/>
      <w:jc w:val="left"/>
    </w:pPr>
    <w:rPr>
      <w:rFonts w:eastAsia="宋体" w:cs="宋体"/>
      <w:szCs w:val="20"/>
    </w:rPr>
  </w:style>
  <w:style w:type="paragraph" w:customStyle="1" w:styleId="246">
    <w:name w:val="CM43"/>
    <w:basedOn w:val="109"/>
    <w:next w:val="109"/>
    <w:uiPriority w:val="0"/>
    <w:pPr>
      <w:spacing w:line="468" w:lineRule="atLeast"/>
    </w:pPr>
    <w:rPr>
      <w:rFonts w:hAnsi="Calibri"/>
      <w:sz w:val="24"/>
      <w:szCs w:val="24"/>
    </w:rPr>
  </w:style>
  <w:style w:type="paragraph" w:customStyle="1" w:styleId="247">
    <w:name w:val="xl25"/>
    <w:basedOn w:val="1"/>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sz w:val="24"/>
    </w:rPr>
  </w:style>
  <w:style w:type="paragraph" w:customStyle="1" w:styleId="248">
    <w:name w:val="CM58"/>
    <w:basedOn w:val="109"/>
    <w:next w:val="109"/>
    <w:uiPriority w:val="0"/>
    <w:pPr>
      <w:spacing w:line="468" w:lineRule="atLeast"/>
    </w:pPr>
    <w:rPr>
      <w:rFonts w:hAnsi="Calibri"/>
      <w:sz w:val="24"/>
      <w:szCs w:val="24"/>
    </w:rPr>
  </w:style>
  <w:style w:type="paragraph" w:customStyle="1" w:styleId="249">
    <w:name w:val="CM165"/>
    <w:basedOn w:val="109"/>
    <w:next w:val="109"/>
    <w:uiPriority w:val="0"/>
    <w:pPr>
      <w:spacing w:after="180"/>
    </w:pPr>
    <w:rPr>
      <w:rFonts w:hAnsi="Calibri"/>
      <w:sz w:val="24"/>
      <w:szCs w:val="24"/>
    </w:rPr>
  </w:style>
  <w:style w:type="paragraph" w:customStyle="1" w:styleId="250">
    <w:name w:val="CM66"/>
    <w:basedOn w:val="109"/>
    <w:next w:val="109"/>
    <w:uiPriority w:val="0"/>
    <w:rPr>
      <w:rFonts w:hAnsi="Calibri"/>
      <w:sz w:val="24"/>
      <w:szCs w:val="24"/>
    </w:rPr>
  </w:style>
  <w:style w:type="paragraph" w:customStyle="1" w:styleId="251">
    <w:name w:val="CM9"/>
    <w:basedOn w:val="109"/>
    <w:next w:val="109"/>
    <w:uiPriority w:val="0"/>
    <w:pPr>
      <w:spacing w:line="313" w:lineRule="atLeast"/>
    </w:pPr>
    <w:rPr>
      <w:rFonts w:hAnsi="Calibri"/>
      <w:sz w:val="24"/>
      <w:szCs w:val="24"/>
    </w:rPr>
  </w:style>
  <w:style w:type="paragraph" w:customStyle="1" w:styleId="252">
    <w:name w:val="CM132"/>
    <w:basedOn w:val="109"/>
    <w:next w:val="109"/>
    <w:uiPriority w:val="0"/>
    <w:pPr>
      <w:spacing w:line="468" w:lineRule="atLeast"/>
    </w:pPr>
    <w:rPr>
      <w:rFonts w:hAnsi="Calibri"/>
      <w:sz w:val="24"/>
      <w:szCs w:val="24"/>
    </w:rPr>
  </w:style>
  <w:style w:type="paragraph" w:customStyle="1" w:styleId="253">
    <w:name w:val="标书正文11"/>
    <w:basedOn w:val="1"/>
    <w:uiPriority w:val="0"/>
    <w:pPr>
      <w:spacing w:line="360" w:lineRule="auto"/>
      <w:ind w:firstLine="200" w:firstLineChars="200"/>
    </w:pPr>
    <w:rPr>
      <w:rFonts w:ascii="宋体" w:hAnsi="宋体"/>
      <w:kern w:val="44"/>
      <w:sz w:val="24"/>
    </w:rPr>
  </w:style>
  <w:style w:type="paragraph" w:customStyle="1" w:styleId="254">
    <w:name w:val="默认段落字体 Para Char Char Char Char Char Char Char Char Char1 Char"/>
    <w:basedOn w:val="1"/>
    <w:uiPriority w:val="0"/>
    <w:rPr>
      <w:rFonts w:ascii="Tahoma" w:hAnsi="Tahoma"/>
      <w:sz w:val="24"/>
    </w:rPr>
  </w:style>
  <w:style w:type="paragraph" w:customStyle="1" w:styleId="255">
    <w:name w:val="大标题"/>
    <w:next w:val="1"/>
    <w:uiPriority w:val="0"/>
    <w:pPr>
      <w:keepNext/>
      <w:pageBreakBefore/>
      <w:widowControl w:val="0"/>
      <w:numPr>
        <w:ilvl w:val="0"/>
        <w:numId w:val="10"/>
      </w:numPr>
      <w:tabs>
        <w:tab w:val="left" w:pos="425"/>
      </w:tabs>
      <w:spacing w:line="360" w:lineRule="auto"/>
      <w:jc w:val="center"/>
      <w:outlineLvl w:val="0"/>
    </w:pPr>
    <w:rPr>
      <w:rFonts w:ascii="Calibri" w:hAnsi="Calibri" w:eastAsia="宋体" w:cs="Times New Roman"/>
      <w:b/>
      <w:kern w:val="0"/>
      <w:sz w:val="36"/>
      <w:szCs w:val="20"/>
      <w:lang w:val="en-US" w:eastAsia="zh-CN" w:bidi="ar-SA"/>
    </w:rPr>
  </w:style>
  <w:style w:type="paragraph" w:customStyle="1" w:styleId="256">
    <w:name w:val="Char Char1 Char Char Char Char Char Char Char Char Char Char Char Char Char Char"/>
    <w:basedOn w:val="1"/>
    <w:uiPriority w:val="0"/>
    <w:pPr>
      <w:widowControl/>
      <w:spacing w:after="160" w:line="240" w:lineRule="exact"/>
      <w:jc w:val="left"/>
    </w:pPr>
    <w:rPr>
      <w:rFonts w:ascii="Verdana" w:hAnsi="Verdana"/>
      <w:lang w:eastAsia="en-US"/>
    </w:rPr>
  </w:style>
  <w:style w:type="paragraph" w:customStyle="1" w:styleId="257">
    <w:name w:val="Char Char Char Char Char Char Char"/>
    <w:basedOn w:val="1"/>
    <w:uiPriority w:val="0"/>
    <w:pPr>
      <w:snapToGrid w:val="0"/>
      <w:spacing w:line="360" w:lineRule="auto"/>
      <w:ind w:firstLine="200" w:firstLineChars="200"/>
    </w:pPr>
    <w:rPr>
      <w:rFonts w:eastAsia="仿宋_GB2312"/>
      <w:sz w:val="24"/>
    </w:rPr>
  </w:style>
  <w:style w:type="paragraph" w:customStyle="1" w:styleId="258">
    <w:name w:val="CM68"/>
    <w:basedOn w:val="109"/>
    <w:next w:val="109"/>
    <w:uiPriority w:val="0"/>
    <w:pPr>
      <w:spacing w:line="553" w:lineRule="atLeast"/>
    </w:pPr>
    <w:rPr>
      <w:rFonts w:hAnsi="Calibri"/>
      <w:sz w:val="24"/>
      <w:szCs w:val="24"/>
    </w:rPr>
  </w:style>
  <w:style w:type="paragraph" w:customStyle="1" w:styleId="259">
    <w:name w:val=" Char1 Char Char Char"/>
    <w:basedOn w:val="1"/>
    <w:uiPriority w:val="0"/>
    <w:rPr>
      <w:rFonts w:ascii="Tahoma" w:hAnsi="Tahoma"/>
      <w:sz w:val="24"/>
    </w:rPr>
  </w:style>
  <w:style w:type="paragraph" w:customStyle="1" w:styleId="260">
    <w:name w:val="CM30"/>
    <w:basedOn w:val="109"/>
    <w:next w:val="109"/>
    <w:uiPriority w:val="0"/>
    <w:pPr>
      <w:spacing w:line="440" w:lineRule="atLeast"/>
    </w:pPr>
    <w:rPr>
      <w:rFonts w:hAnsi="Calibri"/>
      <w:sz w:val="24"/>
      <w:szCs w:val="24"/>
    </w:rPr>
  </w:style>
  <w:style w:type="paragraph" w:customStyle="1" w:styleId="261">
    <w:name w:val="CM113"/>
    <w:basedOn w:val="109"/>
    <w:next w:val="109"/>
    <w:uiPriority w:val="0"/>
    <w:pPr>
      <w:spacing w:line="468" w:lineRule="atLeast"/>
    </w:pPr>
    <w:rPr>
      <w:rFonts w:hAnsi="Calibri"/>
      <w:sz w:val="24"/>
      <w:szCs w:val="24"/>
    </w:rPr>
  </w:style>
  <w:style w:type="paragraph" w:customStyle="1" w:styleId="262">
    <w:name w:val="封面"/>
    <w:basedOn w:val="1"/>
    <w:uiPriority w:val="0"/>
    <w:pPr>
      <w:adjustRightInd w:val="0"/>
      <w:spacing w:line="360" w:lineRule="atLeast"/>
      <w:jc w:val="right"/>
      <w:textAlignment w:val="baseline"/>
    </w:pPr>
    <w:rPr>
      <w:rFonts w:ascii="Arial" w:hAnsi="Arial"/>
      <w:sz w:val="24"/>
    </w:rPr>
  </w:style>
  <w:style w:type="paragraph" w:customStyle="1" w:styleId="263">
    <w:name w:val="CM111"/>
    <w:basedOn w:val="109"/>
    <w:next w:val="109"/>
    <w:uiPriority w:val="0"/>
    <w:pPr>
      <w:spacing w:line="468" w:lineRule="atLeast"/>
    </w:pPr>
    <w:rPr>
      <w:rFonts w:hAnsi="Calibri"/>
      <w:sz w:val="24"/>
      <w:szCs w:val="24"/>
    </w:rPr>
  </w:style>
  <w:style w:type="paragraph" w:customStyle="1" w:styleId="264">
    <w:name w:val="报告正文"/>
    <w:basedOn w:val="1"/>
    <w:uiPriority w:val="0"/>
    <w:pPr>
      <w:adjustRightInd w:val="0"/>
      <w:spacing w:line="360" w:lineRule="auto"/>
      <w:ind w:firstLine="200" w:firstLineChars="200"/>
      <w:textAlignment w:val="baseline"/>
    </w:pPr>
    <w:rPr>
      <w:rFonts w:cs="宋体"/>
      <w:color w:val="000000"/>
      <w:sz w:val="24"/>
    </w:rPr>
  </w:style>
  <w:style w:type="paragraph" w:customStyle="1" w:styleId="265">
    <w:name w:val="CM35"/>
    <w:basedOn w:val="109"/>
    <w:next w:val="109"/>
    <w:uiPriority w:val="0"/>
    <w:pPr>
      <w:spacing w:line="440" w:lineRule="atLeast"/>
    </w:pPr>
    <w:rPr>
      <w:rFonts w:hAnsi="Calibri"/>
      <w:sz w:val="24"/>
      <w:szCs w:val="24"/>
    </w:rPr>
  </w:style>
  <w:style w:type="paragraph" w:customStyle="1" w:styleId="266">
    <w:name w:val="CM139"/>
    <w:basedOn w:val="109"/>
    <w:next w:val="109"/>
    <w:uiPriority w:val="0"/>
    <w:pPr>
      <w:spacing w:line="468" w:lineRule="atLeast"/>
    </w:pPr>
    <w:rPr>
      <w:rFonts w:hAnsi="Calibri"/>
      <w:sz w:val="24"/>
      <w:szCs w:val="24"/>
    </w:rPr>
  </w:style>
  <w:style w:type="paragraph" w:customStyle="1" w:styleId="267">
    <w:name w:val=" Char1 Char Char Char Char Char Char"/>
    <w:basedOn w:val="1"/>
    <w:uiPriority w:val="0"/>
  </w:style>
  <w:style w:type="paragraph" w:customStyle="1" w:styleId="268">
    <w:name w:val="样式 样式 正文文本缩进 + 仿宋_GB2312 小四 首行缩进:  0 厘米 行距: 1.5 倍行距 + (中文) 仿宋_GB... Char Char"/>
    <w:basedOn w:val="1"/>
    <w:uiPriority w:val="0"/>
    <w:pPr>
      <w:spacing w:line="360" w:lineRule="auto"/>
      <w:ind w:firstLine="480" w:firstLineChars="200"/>
    </w:pPr>
    <w:rPr>
      <w:rFonts w:ascii="仿宋_GB2312" w:eastAsia="新宋体"/>
      <w:sz w:val="24"/>
    </w:rPr>
  </w:style>
  <w:style w:type="paragraph" w:customStyle="1" w:styleId="269">
    <w:name w:val="样式 标题 2 + 宋体 五号 行距: 单倍行距"/>
    <w:basedOn w:val="4"/>
    <w:uiPriority w:val="0"/>
    <w:pPr>
      <w:numPr>
        <w:ilvl w:val="1"/>
        <w:numId w:val="11"/>
      </w:numPr>
      <w:adjustRightInd w:val="0"/>
      <w:spacing w:before="260" w:after="260" w:line="240" w:lineRule="auto"/>
      <w:jc w:val="left"/>
      <w:textAlignment w:val="baseline"/>
    </w:pPr>
    <w:rPr>
      <w:rFonts w:ascii="宋体" w:hAnsi="宋体"/>
      <w:kern w:val="0"/>
      <w:sz w:val="21"/>
      <w:szCs w:val="20"/>
    </w:rPr>
  </w:style>
  <w:style w:type="paragraph" w:customStyle="1" w:styleId="270">
    <w:name w:val="CM33"/>
    <w:basedOn w:val="109"/>
    <w:next w:val="109"/>
    <w:uiPriority w:val="0"/>
    <w:pPr>
      <w:spacing w:line="440" w:lineRule="atLeast"/>
    </w:pPr>
    <w:rPr>
      <w:rFonts w:hAnsi="Calibri"/>
      <w:sz w:val="24"/>
      <w:szCs w:val="24"/>
    </w:rPr>
  </w:style>
  <w:style w:type="paragraph" w:customStyle="1" w:styleId="271">
    <w:name w:val="CM97"/>
    <w:basedOn w:val="109"/>
    <w:next w:val="109"/>
    <w:uiPriority w:val="0"/>
    <w:pPr>
      <w:spacing w:line="468" w:lineRule="atLeast"/>
    </w:pPr>
    <w:rPr>
      <w:rFonts w:hAnsi="Calibri"/>
      <w:sz w:val="24"/>
      <w:szCs w:val="24"/>
    </w:rPr>
  </w:style>
  <w:style w:type="paragraph" w:customStyle="1" w:styleId="272">
    <w:name w:val="CM26"/>
    <w:basedOn w:val="109"/>
    <w:next w:val="109"/>
    <w:uiPriority w:val="0"/>
    <w:pPr>
      <w:spacing w:line="468" w:lineRule="atLeast"/>
    </w:pPr>
    <w:rPr>
      <w:rFonts w:hAnsi="Calibri"/>
      <w:sz w:val="24"/>
      <w:szCs w:val="24"/>
    </w:rPr>
  </w:style>
  <w:style w:type="paragraph" w:customStyle="1" w:styleId="273">
    <w:name w:val="CM5"/>
    <w:basedOn w:val="109"/>
    <w:next w:val="109"/>
    <w:uiPriority w:val="0"/>
    <w:pPr>
      <w:spacing w:line="313" w:lineRule="atLeast"/>
    </w:pPr>
    <w:rPr>
      <w:rFonts w:hAnsi="Calibri"/>
      <w:sz w:val="24"/>
      <w:szCs w:val="24"/>
    </w:rPr>
  </w:style>
  <w:style w:type="paragraph" w:customStyle="1" w:styleId="274">
    <w:name w:val="CM22"/>
    <w:basedOn w:val="109"/>
    <w:next w:val="109"/>
    <w:uiPriority w:val="0"/>
    <w:pPr>
      <w:spacing w:line="468" w:lineRule="atLeast"/>
    </w:pPr>
    <w:rPr>
      <w:rFonts w:hAnsi="Calibri"/>
      <w:sz w:val="24"/>
      <w:szCs w:val="24"/>
    </w:rPr>
  </w:style>
  <w:style w:type="paragraph" w:customStyle="1" w:styleId="275">
    <w:name w:val="CM96"/>
    <w:basedOn w:val="109"/>
    <w:next w:val="109"/>
    <w:uiPriority w:val="0"/>
    <w:pPr>
      <w:spacing w:line="468" w:lineRule="atLeast"/>
    </w:pPr>
    <w:rPr>
      <w:rFonts w:hAnsi="Calibri"/>
      <w:sz w:val="24"/>
      <w:szCs w:val="24"/>
    </w:rPr>
  </w:style>
  <w:style w:type="paragraph" w:customStyle="1" w:styleId="276">
    <w:name w:val="样式 标题 6h6Third SubheadingL6H6BOD 4Legal Level 1.Bullet li...1"/>
    <w:basedOn w:val="8"/>
    <w:uiPriority w:val="0"/>
    <w:pPr>
      <w:adjustRightInd/>
      <w:spacing w:before="0" w:after="0" w:line="360" w:lineRule="auto"/>
      <w:textAlignment w:val="auto"/>
    </w:pPr>
    <w:rPr>
      <w:rFonts w:ascii="宋体" w:hAnsi="宋体" w:eastAsia="宋体"/>
      <w:bCs w:val="0"/>
      <w:kern w:val="2"/>
    </w:rPr>
  </w:style>
  <w:style w:type="paragraph" w:customStyle="1" w:styleId="277">
    <w:name w:val="样式 标题 3标题31.1.1标题 3H3level_3PIM 3Level 3 HeadHeading 3 - ..."/>
    <w:basedOn w:val="5"/>
    <w:qFormat/>
    <w:uiPriority w:val="0"/>
    <w:pPr>
      <w:numPr>
        <w:ilvl w:val="2"/>
        <w:numId w:val="11"/>
      </w:numPr>
      <w:tabs>
        <w:tab w:val="left" w:pos="720"/>
        <w:tab w:val="clear" w:pos="1740"/>
      </w:tabs>
      <w:spacing w:before="120" w:after="120" w:line="413" w:lineRule="auto"/>
    </w:pPr>
    <w:rPr>
      <w:rFonts w:ascii="宋体" w:hAnsi="宋体" w:cs="Arial"/>
      <w:sz w:val="24"/>
    </w:rPr>
  </w:style>
  <w:style w:type="paragraph" w:customStyle="1" w:styleId="278">
    <w:name w:val="正文（new）"/>
    <w:basedOn w:val="1"/>
    <w:next w:val="1"/>
    <w:uiPriority w:val="0"/>
    <w:pPr>
      <w:spacing w:line="360" w:lineRule="auto"/>
      <w:ind w:firstLine="200" w:firstLineChars="200"/>
    </w:pPr>
    <w:rPr>
      <w:rFonts w:ascii="宋体" w:hAnsi="宋体"/>
      <w:sz w:val="24"/>
      <w:szCs w:val="21"/>
    </w:rPr>
  </w:style>
  <w:style w:type="paragraph" w:customStyle="1" w:styleId="279">
    <w:name w:val="CM88"/>
    <w:basedOn w:val="109"/>
    <w:next w:val="109"/>
    <w:uiPriority w:val="0"/>
    <w:pPr>
      <w:spacing w:line="468" w:lineRule="atLeast"/>
    </w:pPr>
    <w:rPr>
      <w:rFonts w:hAnsi="Calibri"/>
      <w:sz w:val="24"/>
      <w:szCs w:val="24"/>
    </w:rPr>
  </w:style>
  <w:style w:type="paragraph" w:customStyle="1" w:styleId="280">
    <w:name w:val="表文字"/>
    <w:uiPriority w:val="0"/>
    <w:rPr>
      <w:rFonts w:ascii="宋体" w:hAnsi="Times New Roman" w:eastAsia="宋体" w:cs="Times New Roman"/>
      <w:kern w:val="2"/>
      <w:sz w:val="20"/>
      <w:szCs w:val="20"/>
      <w:lang w:val="en-US" w:eastAsia="zh-CN" w:bidi="ar-SA"/>
    </w:rPr>
  </w:style>
  <w:style w:type="paragraph" w:customStyle="1" w:styleId="281">
    <w:name w:val="CM31"/>
    <w:basedOn w:val="109"/>
    <w:next w:val="109"/>
    <w:uiPriority w:val="0"/>
    <w:rPr>
      <w:rFonts w:hAnsi="Calibri"/>
      <w:sz w:val="24"/>
      <w:szCs w:val="24"/>
    </w:rPr>
  </w:style>
  <w:style w:type="paragraph" w:customStyle="1" w:styleId="282">
    <w:name w:val="CM71"/>
    <w:basedOn w:val="109"/>
    <w:next w:val="109"/>
    <w:uiPriority w:val="0"/>
    <w:pPr>
      <w:spacing w:line="468" w:lineRule="atLeast"/>
    </w:pPr>
    <w:rPr>
      <w:rFonts w:hAnsi="Calibri"/>
      <w:sz w:val="24"/>
      <w:szCs w:val="24"/>
    </w:rPr>
  </w:style>
  <w:style w:type="paragraph" w:customStyle="1" w:styleId="283">
    <w:name w:val="CM126"/>
    <w:basedOn w:val="109"/>
    <w:next w:val="109"/>
    <w:uiPriority w:val="0"/>
    <w:pPr>
      <w:spacing w:line="518" w:lineRule="atLeast"/>
    </w:pPr>
    <w:rPr>
      <w:rFonts w:hAnsi="Calibri"/>
      <w:sz w:val="24"/>
      <w:szCs w:val="24"/>
    </w:rPr>
  </w:style>
  <w:style w:type="paragraph" w:customStyle="1" w:styleId="284">
    <w:name w:val="CM137"/>
    <w:basedOn w:val="109"/>
    <w:next w:val="109"/>
    <w:uiPriority w:val="0"/>
    <w:rPr>
      <w:rFonts w:hAnsi="Calibri"/>
      <w:sz w:val="24"/>
      <w:szCs w:val="24"/>
    </w:rPr>
  </w:style>
  <w:style w:type="paragraph" w:customStyle="1" w:styleId="285">
    <w:name w:val="CM191"/>
    <w:basedOn w:val="109"/>
    <w:next w:val="109"/>
    <w:uiPriority w:val="0"/>
    <w:pPr>
      <w:spacing w:after="137"/>
    </w:pPr>
    <w:rPr>
      <w:rFonts w:hAnsi="Calibri"/>
      <w:sz w:val="24"/>
      <w:szCs w:val="24"/>
    </w:rPr>
  </w:style>
  <w:style w:type="paragraph" w:customStyle="1" w:styleId="286">
    <w:name w:val=" Char Char Char Char Char Char Char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eastAsia="仿宋_GB2312"/>
      <w:sz w:val="24"/>
      <w:lang w:eastAsia="en-US"/>
    </w:rPr>
  </w:style>
  <w:style w:type="paragraph" w:customStyle="1" w:styleId="287">
    <w:name w:val="CM2"/>
    <w:basedOn w:val="109"/>
    <w:next w:val="109"/>
    <w:uiPriority w:val="0"/>
    <w:rPr>
      <w:rFonts w:hAnsi="Calibri"/>
      <w:sz w:val="24"/>
      <w:szCs w:val="24"/>
    </w:rPr>
  </w:style>
  <w:style w:type="paragraph" w:customStyle="1" w:styleId="288">
    <w:name w:val="1"/>
    <w:basedOn w:val="1"/>
    <w:uiPriority w:val="0"/>
    <w:pPr>
      <w:spacing w:after="156" w:afterLines="50" w:line="360" w:lineRule="auto"/>
    </w:pPr>
    <w:rPr>
      <w:rFonts w:ascii="宋体" w:hAnsi="宋体"/>
      <w:b/>
      <w:sz w:val="30"/>
      <w:szCs w:val="21"/>
    </w:rPr>
  </w:style>
  <w:style w:type="paragraph" w:customStyle="1" w:styleId="289">
    <w:name w:val="CM115"/>
    <w:basedOn w:val="109"/>
    <w:next w:val="109"/>
    <w:uiPriority w:val="0"/>
    <w:rPr>
      <w:rFonts w:hAnsi="Calibri"/>
      <w:sz w:val="24"/>
      <w:szCs w:val="24"/>
    </w:rPr>
  </w:style>
  <w:style w:type="paragraph" w:customStyle="1" w:styleId="290">
    <w:name w:val="pa-2"/>
    <w:basedOn w:val="1"/>
    <w:uiPriority w:val="0"/>
    <w:pPr>
      <w:widowControl/>
      <w:spacing w:before="167" w:after="167"/>
      <w:jc w:val="left"/>
    </w:pPr>
    <w:rPr>
      <w:rFonts w:ascii="宋体" w:hAnsi="宋体" w:cs="宋体"/>
      <w:sz w:val="24"/>
    </w:rPr>
  </w:style>
  <w:style w:type="paragraph" w:customStyle="1" w:styleId="291">
    <w:name w:val="Normal"/>
    <w:basedOn w:val="1"/>
    <w:uiPriority w:val="0"/>
  </w:style>
  <w:style w:type="paragraph" w:customStyle="1" w:styleId="292">
    <w:name w:val="CM145"/>
    <w:basedOn w:val="109"/>
    <w:next w:val="109"/>
    <w:uiPriority w:val="0"/>
    <w:rPr>
      <w:rFonts w:hAnsi="Calibri"/>
      <w:sz w:val="24"/>
      <w:szCs w:val="24"/>
    </w:rPr>
  </w:style>
  <w:style w:type="paragraph" w:customStyle="1" w:styleId="293">
    <w:name w:val=" Char Char Char Char Char Char1 Char Char Char Char Char Char Char Char Char Char Char Char Char"/>
    <w:basedOn w:val="1"/>
    <w:uiPriority w:val="0"/>
    <w:pPr>
      <w:widowControl/>
      <w:spacing w:after="160" w:line="240" w:lineRule="exact"/>
      <w:jc w:val="left"/>
    </w:pPr>
    <w:rPr>
      <w:rFonts w:ascii="Arial" w:hAnsi="Arial" w:eastAsia="Times New Roman" w:cs="Verdana"/>
      <w:b/>
      <w:sz w:val="24"/>
      <w:lang w:eastAsia="en-US"/>
    </w:rPr>
  </w:style>
  <w:style w:type="paragraph" w:customStyle="1" w:styleId="294">
    <w:name w:val="CM93"/>
    <w:basedOn w:val="109"/>
    <w:next w:val="109"/>
    <w:uiPriority w:val="0"/>
    <w:rPr>
      <w:rFonts w:hAnsi="Calibri"/>
      <w:sz w:val="24"/>
      <w:szCs w:val="24"/>
    </w:rPr>
  </w:style>
  <w:style w:type="paragraph" w:customStyle="1" w:styleId="295">
    <w:name w:val="样式 样式 样式 样式 标题 2 + 宋体 五号 非加粗 黑色 + 段前: 6 磅 段后: 0 磅 行距: 单倍行距 + 段前:..."/>
    <w:basedOn w:val="1"/>
    <w:uiPriority w:val="0"/>
    <w:pPr>
      <w:keepNext/>
      <w:keepLines/>
      <w:tabs>
        <w:tab w:val="left" w:pos="840"/>
      </w:tabs>
      <w:adjustRightInd w:val="0"/>
      <w:spacing w:before="240"/>
      <w:ind w:left="840" w:hanging="420"/>
      <w:jc w:val="left"/>
      <w:textAlignment w:val="baseline"/>
      <w:outlineLvl w:val="1"/>
    </w:pPr>
    <w:rPr>
      <w:rFonts w:ascii="宋体" w:hAnsi="宋体"/>
      <w:b/>
      <w:bCs/>
      <w:color w:val="000000"/>
    </w:rPr>
  </w:style>
  <w:style w:type="paragraph" w:customStyle="1" w:styleId="296">
    <w:name w:val="CM98"/>
    <w:basedOn w:val="109"/>
    <w:next w:val="109"/>
    <w:uiPriority w:val="0"/>
    <w:pPr>
      <w:spacing w:line="468" w:lineRule="atLeast"/>
    </w:pPr>
    <w:rPr>
      <w:rFonts w:hAnsi="Calibri"/>
      <w:sz w:val="24"/>
      <w:szCs w:val="24"/>
    </w:rPr>
  </w:style>
  <w:style w:type="paragraph" w:customStyle="1" w:styleId="297">
    <w:name w:val="CM104"/>
    <w:basedOn w:val="109"/>
    <w:next w:val="109"/>
    <w:uiPriority w:val="0"/>
    <w:pPr>
      <w:spacing w:line="468" w:lineRule="atLeast"/>
    </w:pPr>
    <w:rPr>
      <w:rFonts w:hAnsi="Calibri"/>
      <w:sz w:val="24"/>
      <w:szCs w:val="24"/>
    </w:rPr>
  </w:style>
  <w:style w:type="paragraph" w:customStyle="1" w:styleId="298">
    <w:name w:val="CM28"/>
    <w:basedOn w:val="109"/>
    <w:next w:val="109"/>
    <w:uiPriority w:val="0"/>
    <w:pPr>
      <w:spacing w:line="468" w:lineRule="atLeast"/>
    </w:pPr>
    <w:rPr>
      <w:rFonts w:hAnsi="Calibri"/>
      <w:sz w:val="24"/>
      <w:szCs w:val="24"/>
    </w:rPr>
  </w:style>
  <w:style w:type="paragraph" w:customStyle="1" w:styleId="299">
    <w:name w:val="样式 标题 4h4(A-4)H4PIM 4First SubheadingblbbRef Heading 1r...2"/>
    <w:basedOn w:val="6"/>
    <w:qFormat/>
    <w:uiPriority w:val="0"/>
    <w:pPr>
      <w:spacing w:after="0" w:line="360" w:lineRule="auto"/>
      <w:ind w:left="864" w:hanging="864"/>
      <w:jc w:val="left"/>
    </w:pPr>
    <w:rPr>
      <w:rFonts w:ascii="宋体" w:hAnsi="宋体" w:eastAsia="宋体" w:cs="宋体"/>
      <w:bCs w:val="0"/>
      <w:sz w:val="24"/>
      <w:szCs w:val="20"/>
    </w:rPr>
  </w:style>
  <w:style w:type="paragraph" w:customStyle="1" w:styleId="300">
    <w:name w:val="样式 标题 2Heading 2 HiddenHeading 2 CCBSTitre3HD2h2H2H21H22...6"/>
    <w:basedOn w:val="4"/>
    <w:uiPriority w:val="0"/>
    <w:pPr>
      <w:ind w:left="644" w:hanging="284"/>
      <w:jc w:val="left"/>
    </w:pPr>
    <w:rPr>
      <w:rFonts w:ascii="宋体" w:hAnsi="宋体"/>
      <w:bCs w:val="0"/>
      <w:sz w:val="30"/>
      <w:szCs w:val="24"/>
    </w:rPr>
  </w:style>
  <w:style w:type="paragraph" w:customStyle="1" w:styleId="301">
    <w:name w:val="CM138"/>
    <w:basedOn w:val="109"/>
    <w:next w:val="109"/>
    <w:uiPriority w:val="0"/>
    <w:pPr>
      <w:spacing w:line="313" w:lineRule="atLeast"/>
    </w:pPr>
    <w:rPr>
      <w:rFonts w:hAnsi="Calibri"/>
      <w:sz w:val="24"/>
      <w:szCs w:val="24"/>
    </w:rPr>
  </w:style>
  <w:style w:type="paragraph" w:customStyle="1" w:styleId="302">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303">
    <w:name w:val="CM162"/>
    <w:basedOn w:val="109"/>
    <w:next w:val="109"/>
    <w:uiPriority w:val="0"/>
    <w:pPr>
      <w:spacing w:after="825"/>
    </w:pPr>
    <w:rPr>
      <w:rFonts w:hAnsi="Calibri"/>
      <w:sz w:val="24"/>
      <w:szCs w:val="24"/>
    </w:rPr>
  </w:style>
  <w:style w:type="paragraph" w:customStyle="1" w:styleId="304">
    <w:name w:val="CM117"/>
    <w:basedOn w:val="109"/>
    <w:next w:val="109"/>
    <w:uiPriority w:val="0"/>
    <w:rPr>
      <w:rFonts w:hAnsi="Calibri"/>
      <w:sz w:val="24"/>
      <w:szCs w:val="24"/>
    </w:rPr>
  </w:style>
  <w:style w:type="paragraph" w:customStyle="1" w:styleId="305">
    <w:name w:val="CM61"/>
    <w:basedOn w:val="109"/>
    <w:next w:val="109"/>
    <w:qFormat/>
    <w:uiPriority w:val="0"/>
    <w:pPr>
      <w:spacing w:line="468" w:lineRule="atLeast"/>
    </w:pPr>
    <w:rPr>
      <w:rFonts w:hAnsi="Calibri"/>
      <w:sz w:val="24"/>
      <w:szCs w:val="24"/>
    </w:rPr>
  </w:style>
  <w:style w:type="paragraph" w:customStyle="1" w:styleId="306">
    <w:name w:val="CM41"/>
    <w:basedOn w:val="109"/>
    <w:next w:val="109"/>
    <w:uiPriority w:val="0"/>
    <w:pPr>
      <w:spacing w:line="468" w:lineRule="atLeast"/>
    </w:pPr>
    <w:rPr>
      <w:rFonts w:hAnsi="Calibri"/>
      <w:sz w:val="24"/>
      <w:szCs w:val="24"/>
    </w:rPr>
  </w:style>
  <w:style w:type="paragraph" w:customStyle="1" w:styleId="307">
    <w:name w:val="Char Char1 Char Char Char Char Char Char Char Char Char Char Char Char Char Char Char"/>
    <w:basedOn w:val="1"/>
    <w:qFormat/>
    <w:uiPriority w:val="0"/>
    <w:pPr>
      <w:widowControl/>
      <w:spacing w:after="160" w:line="240" w:lineRule="exact"/>
      <w:jc w:val="left"/>
    </w:pPr>
    <w:rPr>
      <w:rFonts w:ascii="Verdana" w:hAnsi="Verdana"/>
      <w:lang w:eastAsia="en-US"/>
    </w:rPr>
  </w:style>
  <w:style w:type="paragraph" w:customStyle="1" w:styleId="308">
    <w:name w:val="正文居中"/>
    <w:basedOn w:val="1"/>
    <w:uiPriority w:val="0"/>
    <w:pPr>
      <w:widowControl/>
      <w:adjustRightInd w:val="0"/>
      <w:snapToGrid w:val="0"/>
      <w:spacing w:line="360" w:lineRule="auto"/>
      <w:jc w:val="center"/>
      <w:textAlignment w:val="baseline"/>
    </w:pPr>
    <w:rPr>
      <w:bCs/>
    </w:rPr>
  </w:style>
  <w:style w:type="paragraph" w:customStyle="1" w:styleId="309">
    <w:name w:val="默认段落字体 Para Char"/>
    <w:basedOn w:val="1"/>
    <w:uiPriority w:val="0"/>
    <w:rPr>
      <w:rFonts w:ascii="Tahoma" w:hAnsi="Tahoma"/>
      <w:sz w:val="24"/>
    </w:rPr>
  </w:style>
  <w:style w:type="paragraph" w:customStyle="1" w:styleId="310">
    <w:name w:val="CM163"/>
    <w:basedOn w:val="109"/>
    <w:next w:val="109"/>
    <w:qFormat/>
    <w:uiPriority w:val="0"/>
    <w:pPr>
      <w:spacing w:after="583"/>
    </w:pPr>
    <w:rPr>
      <w:rFonts w:hAnsi="Calibri"/>
      <w:sz w:val="24"/>
      <w:szCs w:val="24"/>
    </w:rPr>
  </w:style>
  <w:style w:type="paragraph" w:customStyle="1" w:styleId="311">
    <w:name w:val="CM164"/>
    <w:basedOn w:val="109"/>
    <w:next w:val="109"/>
    <w:uiPriority w:val="0"/>
    <w:pPr>
      <w:spacing w:after="1018"/>
    </w:pPr>
    <w:rPr>
      <w:rFonts w:hAnsi="Calibri"/>
      <w:sz w:val="24"/>
      <w:szCs w:val="24"/>
    </w:rPr>
  </w:style>
  <w:style w:type="paragraph" w:customStyle="1" w:styleId="312">
    <w:name w:val="CM87"/>
    <w:basedOn w:val="109"/>
    <w:next w:val="109"/>
    <w:qFormat/>
    <w:uiPriority w:val="0"/>
    <w:pPr>
      <w:spacing w:line="468" w:lineRule="atLeast"/>
    </w:pPr>
    <w:rPr>
      <w:rFonts w:hAnsi="Calibri"/>
      <w:sz w:val="24"/>
      <w:szCs w:val="24"/>
    </w:rPr>
  </w:style>
  <w:style w:type="paragraph" w:customStyle="1" w:styleId="313">
    <w:name w:val="CM147"/>
    <w:basedOn w:val="109"/>
    <w:next w:val="109"/>
    <w:qFormat/>
    <w:uiPriority w:val="0"/>
    <w:pPr>
      <w:spacing w:line="468" w:lineRule="atLeast"/>
    </w:pPr>
    <w:rPr>
      <w:rFonts w:hAnsi="Calibri"/>
      <w:sz w:val="24"/>
      <w:szCs w:val="24"/>
    </w:rPr>
  </w:style>
  <w:style w:type="paragraph" w:customStyle="1" w:styleId="314">
    <w:name w:val="CM150"/>
    <w:basedOn w:val="109"/>
    <w:next w:val="109"/>
    <w:qFormat/>
    <w:uiPriority w:val="0"/>
    <w:pPr>
      <w:spacing w:line="313" w:lineRule="atLeast"/>
    </w:pPr>
    <w:rPr>
      <w:rFonts w:hAnsi="Calibri"/>
      <w:sz w:val="24"/>
      <w:szCs w:val="24"/>
    </w:rPr>
  </w:style>
  <w:style w:type="paragraph" w:customStyle="1" w:styleId="315">
    <w:name w:val="CM50"/>
    <w:basedOn w:val="109"/>
    <w:next w:val="109"/>
    <w:uiPriority w:val="0"/>
    <w:pPr>
      <w:spacing w:line="468" w:lineRule="atLeast"/>
    </w:pPr>
    <w:rPr>
      <w:rFonts w:hAnsi="Calibri"/>
      <w:sz w:val="24"/>
      <w:szCs w:val="24"/>
    </w:rPr>
  </w:style>
  <w:style w:type="paragraph" w:customStyle="1" w:styleId="316">
    <w:name w:val="CM13"/>
    <w:basedOn w:val="109"/>
    <w:next w:val="109"/>
    <w:qFormat/>
    <w:uiPriority w:val="0"/>
    <w:pPr>
      <w:spacing w:line="468" w:lineRule="atLeast"/>
    </w:pPr>
    <w:rPr>
      <w:rFonts w:hAnsi="Calibri"/>
      <w:sz w:val="24"/>
      <w:szCs w:val="24"/>
    </w:rPr>
  </w:style>
  <w:style w:type="paragraph" w:customStyle="1" w:styleId="317">
    <w:name w:val="表格标题"/>
    <w:basedOn w:val="53"/>
    <w:next w:val="53"/>
    <w:qFormat/>
    <w:uiPriority w:val="0"/>
    <w:pPr>
      <w:jc w:val="center"/>
    </w:pPr>
    <w:rPr>
      <w:b/>
      <w:sz w:val="24"/>
    </w:rPr>
  </w:style>
  <w:style w:type="paragraph" w:customStyle="1" w:styleId="318">
    <w:name w:val="CM24"/>
    <w:basedOn w:val="109"/>
    <w:next w:val="109"/>
    <w:uiPriority w:val="0"/>
    <w:pPr>
      <w:spacing w:line="440" w:lineRule="atLeast"/>
    </w:pPr>
    <w:rPr>
      <w:rFonts w:hAnsi="Calibri"/>
      <w:sz w:val="24"/>
      <w:szCs w:val="24"/>
    </w:rPr>
  </w:style>
  <w:style w:type="paragraph" w:customStyle="1" w:styleId="319">
    <w:name w:val="项目"/>
    <w:basedOn w:val="1"/>
    <w:next w:val="1"/>
    <w:qFormat/>
    <w:uiPriority w:val="0"/>
    <w:pPr>
      <w:numPr>
        <w:ilvl w:val="0"/>
        <w:numId w:val="12"/>
      </w:numPr>
      <w:tabs>
        <w:tab w:val="left" w:pos="420"/>
      </w:tabs>
      <w:spacing w:line="360" w:lineRule="auto"/>
    </w:pPr>
    <w:rPr>
      <w:b/>
      <w:sz w:val="24"/>
    </w:rPr>
  </w:style>
  <w:style w:type="paragraph" w:customStyle="1" w:styleId="320">
    <w:name w:val="CM102"/>
    <w:basedOn w:val="109"/>
    <w:next w:val="109"/>
    <w:uiPriority w:val="0"/>
    <w:pPr>
      <w:spacing w:line="468" w:lineRule="atLeast"/>
    </w:pPr>
    <w:rPr>
      <w:rFonts w:hAnsi="Calibri"/>
      <w:sz w:val="24"/>
      <w:szCs w:val="24"/>
    </w:rPr>
  </w:style>
  <w:style w:type="paragraph" w:customStyle="1" w:styleId="321">
    <w:name w:val="CM99"/>
    <w:basedOn w:val="109"/>
    <w:next w:val="109"/>
    <w:qFormat/>
    <w:uiPriority w:val="0"/>
    <w:pPr>
      <w:spacing w:line="468" w:lineRule="atLeast"/>
    </w:pPr>
    <w:rPr>
      <w:rFonts w:hAnsi="Calibri"/>
      <w:sz w:val="24"/>
      <w:szCs w:val="24"/>
    </w:rPr>
  </w:style>
  <w:style w:type="paragraph" w:customStyle="1" w:styleId="322">
    <w:name w:val="CM184"/>
    <w:basedOn w:val="109"/>
    <w:next w:val="109"/>
    <w:qFormat/>
    <w:uiPriority w:val="0"/>
    <w:pPr>
      <w:spacing w:after="307"/>
    </w:pPr>
    <w:rPr>
      <w:rFonts w:hAnsi="Calibri"/>
      <w:sz w:val="24"/>
      <w:szCs w:val="24"/>
    </w:rPr>
  </w:style>
  <w:style w:type="paragraph" w:customStyle="1" w:styleId="323">
    <w:name w:val="CM17"/>
    <w:basedOn w:val="109"/>
    <w:next w:val="109"/>
    <w:uiPriority w:val="0"/>
    <w:pPr>
      <w:spacing w:line="468" w:lineRule="atLeast"/>
    </w:pPr>
    <w:rPr>
      <w:rFonts w:hAnsi="Calibri"/>
      <w:sz w:val="24"/>
      <w:szCs w:val="24"/>
    </w:rPr>
  </w:style>
  <w:style w:type="paragraph" w:customStyle="1" w:styleId="324">
    <w:name w:val="CM77"/>
    <w:basedOn w:val="109"/>
    <w:next w:val="109"/>
    <w:qFormat/>
    <w:uiPriority w:val="0"/>
    <w:pPr>
      <w:spacing w:line="468" w:lineRule="atLeast"/>
    </w:pPr>
    <w:rPr>
      <w:rFonts w:hAnsi="Calibri"/>
      <w:sz w:val="24"/>
      <w:szCs w:val="24"/>
    </w:rPr>
  </w:style>
  <w:style w:type="paragraph" w:customStyle="1" w:styleId="325">
    <w:name w:val="CM16"/>
    <w:basedOn w:val="109"/>
    <w:next w:val="109"/>
    <w:uiPriority w:val="0"/>
    <w:pPr>
      <w:spacing w:line="468" w:lineRule="atLeast"/>
    </w:pPr>
    <w:rPr>
      <w:rFonts w:hAnsi="Calibri"/>
      <w:sz w:val="24"/>
      <w:szCs w:val="24"/>
    </w:rPr>
  </w:style>
  <w:style w:type="paragraph" w:customStyle="1" w:styleId="326">
    <w:name w:val="xl31"/>
    <w:basedOn w:val="1"/>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sz w:val="24"/>
    </w:rPr>
  </w:style>
  <w:style w:type="paragraph" w:customStyle="1" w:styleId="327">
    <w:name w:val="CM110"/>
    <w:basedOn w:val="109"/>
    <w:next w:val="109"/>
    <w:uiPriority w:val="0"/>
    <w:rPr>
      <w:rFonts w:hAnsi="Calibri"/>
      <w:sz w:val="24"/>
      <w:szCs w:val="24"/>
    </w:rPr>
  </w:style>
  <w:style w:type="paragraph" w:customStyle="1" w:styleId="328">
    <w:name w:val="p15"/>
    <w:basedOn w:val="1"/>
    <w:qFormat/>
    <w:uiPriority w:val="0"/>
    <w:pPr>
      <w:widowControl/>
      <w:spacing w:line="220" w:lineRule="atLeast"/>
      <w:jc w:val="center"/>
    </w:pPr>
    <w:rPr>
      <w:rFonts w:ascii="仿宋_GB2312" w:hAnsi="宋体" w:eastAsia="仿宋_GB2312" w:cs="宋体"/>
      <w:szCs w:val="21"/>
    </w:rPr>
  </w:style>
  <w:style w:type="paragraph" w:customStyle="1" w:styleId="329">
    <w:name w:val=" Char"/>
    <w:basedOn w:val="1"/>
    <w:qFormat/>
    <w:uiPriority w:val="0"/>
    <w:pPr>
      <w:widowControl/>
      <w:spacing w:after="160" w:line="240" w:lineRule="exact"/>
      <w:jc w:val="left"/>
    </w:pPr>
    <w:rPr>
      <w:rFonts w:ascii="Verdana" w:hAnsi="Verdana"/>
      <w:lang w:eastAsia="en-US"/>
    </w:rPr>
  </w:style>
  <w:style w:type="paragraph" w:customStyle="1" w:styleId="330">
    <w:name w:val="CM158"/>
    <w:basedOn w:val="109"/>
    <w:next w:val="109"/>
    <w:uiPriority w:val="0"/>
    <w:pPr>
      <w:spacing w:after="2575"/>
    </w:pPr>
    <w:rPr>
      <w:rFonts w:hAnsi="Calibri"/>
      <w:sz w:val="24"/>
      <w:szCs w:val="24"/>
    </w:rPr>
  </w:style>
  <w:style w:type="paragraph" w:customStyle="1" w:styleId="331">
    <w:name w:val="CM10"/>
    <w:basedOn w:val="109"/>
    <w:next w:val="109"/>
    <w:qFormat/>
    <w:uiPriority w:val="0"/>
    <w:pPr>
      <w:spacing w:line="468" w:lineRule="atLeast"/>
    </w:pPr>
    <w:rPr>
      <w:rFonts w:hAnsi="Calibri"/>
      <w:sz w:val="24"/>
      <w:szCs w:val="24"/>
    </w:rPr>
  </w:style>
  <w:style w:type="paragraph" w:customStyle="1" w:styleId="332">
    <w:name w:val="TOC Heading"/>
    <w:basedOn w:val="3"/>
    <w:next w:val="1"/>
    <w:qFormat/>
    <w:uiPriority w:val="0"/>
    <w:pPr>
      <w:keepLines/>
      <w:widowControl/>
      <w:spacing w:before="480" w:line="276" w:lineRule="auto"/>
      <w:jc w:val="left"/>
      <w:outlineLvl w:val="9"/>
    </w:pPr>
    <w:rPr>
      <w:rFonts w:ascii="Cambria" w:hAnsi="Cambria"/>
      <w:color w:val="365F91"/>
      <w:kern w:val="0"/>
      <w:sz w:val="28"/>
      <w:szCs w:val="28"/>
    </w:rPr>
  </w:style>
  <w:style w:type="paragraph" w:customStyle="1" w:styleId="333">
    <w:name w:val="CM46"/>
    <w:basedOn w:val="109"/>
    <w:next w:val="109"/>
    <w:qFormat/>
    <w:uiPriority w:val="0"/>
    <w:pPr>
      <w:spacing w:line="468" w:lineRule="atLeast"/>
    </w:pPr>
    <w:rPr>
      <w:rFonts w:hAnsi="Calibri"/>
      <w:sz w:val="24"/>
      <w:szCs w:val="24"/>
    </w:rPr>
  </w:style>
  <w:style w:type="paragraph" w:customStyle="1" w:styleId="334">
    <w:name w:val="表项"/>
    <w:next w:val="190"/>
    <w:qFormat/>
    <w:uiPriority w:val="0"/>
    <w:pPr>
      <w:adjustRightInd w:val="0"/>
      <w:snapToGrid w:val="0"/>
      <w:spacing w:line="300" w:lineRule="auto"/>
      <w:jc w:val="center"/>
    </w:pPr>
    <w:rPr>
      <w:rFonts w:ascii="Arial" w:hAnsi="Arial" w:eastAsia="黑体" w:cs="Arial"/>
      <w:iCs/>
      <w:kern w:val="2"/>
      <w:sz w:val="16"/>
      <w:szCs w:val="20"/>
      <w:lang w:val="en-US" w:eastAsia="zh-CN" w:bidi="ar-SA"/>
    </w:rPr>
  </w:style>
  <w:style w:type="paragraph" w:customStyle="1" w:styleId="335">
    <w:name w:val="文档正文"/>
    <w:basedOn w:val="1"/>
    <w:qFormat/>
    <w:uiPriority w:val="0"/>
    <w:pPr>
      <w:adjustRightInd w:val="0"/>
      <w:spacing w:line="312" w:lineRule="atLeast"/>
      <w:ind w:firstLine="567"/>
      <w:textAlignment w:val="baseline"/>
    </w:pPr>
    <w:rPr>
      <w:rFonts w:ascii="长城仿宋" w:eastAsia="长城仿宋"/>
      <w:sz w:val="28"/>
    </w:rPr>
  </w:style>
  <w:style w:type="paragraph" w:customStyle="1" w:styleId="336">
    <w:name w:val="Char1 Char Char Char"/>
    <w:basedOn w:val="1"/>
    <w:qFormat/>
    <w:uiPriority w:val="0"/>
  </w:style>
  <w:style w:type="paragraph" w:customStyle="1" w:styleId="337">
    <w:name w:val="CM116"/>
    <w:basedOn w:val="109"/>
    <w:next w:val="109"/>
    <w:uiPriority w:val="0"/>
    <w:rPr>
      <w:rFonts w:hAnsi="Calibri"/>
      <w:sz w:val="24"/>
      <w:szCs w:val="24"/>
    </w:rPr>
  </w:style>
  <w:style w:type="paragraph" w:customStyle="1" w:styleId="338">
    <w:name w:val="CM11"/>
    <w:basedOn w:val="109"/>
    <w:next w:val="109"/>
    <w:qFormat/>
    <w:uiPriority w:val="0"/>
    <w:pPr>
      <w:spacing w:line="468" w:lineRule="atLeast"/>
    </w:pPr>
    <w:rPr>
      <w:rFonts w:hAnsi="Calibri"/>
      <w:sz w:val="24"/>
      <w:szCs w:val="24"/>
    </w:rPr>
  </w:style>
  <w:style w:type="paragraph" w:customStyle="1" w:styleId="339">
    <w:name w:val="CM103"/>
    <w:basedOn w:val="109"/>
    <w:next w:val="109"/>
    <w:qFormat/>
    <w:uiPriority w:val="0"/>
    <w:pPr>
      <w:spacing w:line="468" w:lineRule="atLeast"/>
    </w:pPr>
    <w:rPr>
      <w:rFonts w:hAnsi="Calibri"/>
      <w:sz w:val="24"/>
      <w:szCs w:val="24"/>
    </w:rPr>
  </w:style>
  <w:style w:type="paragraph" w:customStyle="1" w:styleId="340">
    <w:name w:val="CM20"/>
    <w:basedOn w:val="109"/>
    <w:next w:val="109"/>
    <w:qFormat/>
    <w:uiPriority w:val="0"/>
    <w:pPr>
      <w:spacing w:line="200" w:lineRule="atLeast"/>
    </w:pPr>
    <w:rPr>
      <w:rFonts w:hAnsi="Calibri"/>
      <w:sz w:val="24"/>
      <w:szCs w:val="24"/>
    </w:rPr>
  </w:style>
  <w:style w:type="paragraph" w:customStyle="1" w:styleId="341">
    <w:name w:val="18"/>
    <w:basedOn w:val="1"/>
    <w:qFormat/>
    <w:uiPriority w:val="0"/>
    <w:pPr>
      <w:widowControl/>
      <w:spacing w:after="160" w:line="240" w:lineRule="exact"/>
      <w:jc w:val="left"/>
    </w:pPr>
    <w:rPr>
      <w:kern w:val="2"/>
      <w:sz w:val="21"/>
    </w:rPr>
  </w:style>
  <w:style w:type="paragraph" w:customStyle="1" w:styleId="342">
    <w:name w:val="CM171"/>
    <w:basedOn w:val="109"/>
    <w:next w:val="109"/>
    <w:uiPriority w:val="0"/>
    <w:pPr>
      <w:spacing w:after="390"/>
    </w:pPr>
    <w:rPr>
      <w:rFonts w:hAnsi="Calibri"/>
      <w:sz w:val="24"/>
      <w:szCs w:val="24"/>
    </w:rPr>
  </w:style>
  <w:style w:type="paragraph" w:customStyle="1" w:styleId="343">
    <w:name w:val="CM82"/>
    <w:basedOn w:val="109"/>
    <w:next w:val="109"/>
    <w:qFormat/>
    <w:uiPriority w:val="0"/>
    <w:pPr>
      <w:spacing w:line="468" w:lineRule="atLeast"/>
    </w:pPr>
    <w:rPr>
      <w:rFonts w:hAnsi="Calibri"/>
      <w:sz w:val="24"/>
      <w:szCs w:val="24"/>
    </w:rPr>
  </w:style>
  <w:style w:type="paragraph" w:customStyle="1" w:styleId="344">
    <w:name w:val="CM153"/>
    <w:basedOn w:val="109"/>
    <w:next w:val="109"/>
    <w:uiPriority w:val="0"/>
    <w:pPr>
      <w:spacing w:line="468" w:lineRule="atLeast"/>
    </w:pPr>
    <w:rPr>
      <w:rFonts w:hAnsi="Calibri"/>
      <w:sz w:val="24"/>
      <w:szCs w:val="24"/>
    </w:rPr>
  </w:style>
  <w:style w:type="paragraph" w:customStyle="1" w:styleId="345">
    <w:name w:val="CM124"/>
    <w:basedOn w:val="109"/>
    <w:next w:val="109"/>
    <w:qFormat/>
    <w:uiPriority w:val="0"/>
    <w:pPr>
      <w:spacing w:line="468" w:lineRule="atLeast"/>
    </w:pPr>
    <w:rPr>
      <w:rFonts w:hAnsi="Calibri"/>
      <w:sz w:val="24"/>
      <w:szCs w:val="24"/>
    </w:rPr>
  </w:style>
  <w:style w:type="paragraph" w:customStyle="1" w:styleId="346">
    <w:name w:val="CM148"/>
    <w:basedOn w:val="109"/>
    <w:next w:val="109"/>
    <w:uiPriority w:val="0"/>
    <w:rPr>
      <w:rFonts w:hAnsi="Calibri"/>
      <w:sz w:val="24"/>
      <w:szCs w:val="24"/>
    </w:rPr>
  </w:style>
  <w:style w:type="paragraph" w:customStyle="1" w:styleId="347">
    <w:name w:val=" Char Char Char Char Char Char Char Char Char Char Char Char Char Char Char Char"/>
    <w:basedOn w:val="1"/>
    <w:qFormat/>
    <w:uiPriority w:val="0"/>
    <w:pPr>
      <w:tabs>
        <w:tab w:val="right" w:leader="middleDot" w:pos="360"/>
      </w:tabs>
      <w:ind w:firstLine="482"/>
    </w:pPr>
    <w:rPr>
      <w:b/>
      <w:sz w:val="24"/>
    </w:rPr>
  </w:style>
  <w:style w:type="paragraph" w:customStyle="1" w:styleId="348">
    <w:name w:val="CM106"/>
    <w:basedOn w:val="109"/>
    <w:next w:val="109"/>
    <w:qFormat/>
    <w:uiPriority w:val="0"/>
    <w:pPr>
      <w:spacing w:line="468" w:lineRule="atLeast"/>
    </w:pPr>
    <w:rPr>
      <w:rFonts w:hAnsi="Calibri"/>
      <w:sz w:val="24"/>
      <w:szCs w:val="24"/>
    </w:rPr>
  </w:style>
  <w:style w:type="paragraph" w:customStyle="1" w:styleId="349">
    <w:name w:val="CM151"/>
    <w:basedOn w:val="109"/>
    <w:next w:val="109"/>
    <w:uiPriority w:val="0"/>
    <w:pPr>
      <w:spacing w:line="311" w:lineRule="atLeast"/>
    </w:pPr>
    <w:rPr>
      <w:rFonts w:hAnsi="Calibri"/>
      <w:sz w:val="24"/>
      <w:szCs w:val="24"/>
    </w:rPr>
  </w:style>
  <w:style w:type="paragraph" w:customStyle="1" w:styleId="350">
    <w:name w:val=" Char Char Char"/>
    <w:basedOn w:val="1"/>
    <w:uiPriority w:val="0"/>
    <w:rPr>
      <w:rFonts w:ascii="宋体" w:hAnsi="宋体"/>
      <w:b/>
      <w:sz w:val="28"/>
      <w:szCs w:val="28"/>
    </w:rPr>
  </w:style>
  <w:style w:type="paragraph" w:customStyle="1" w:styleId="351">
    <w:name w:val="CM128"/>
    <w:basedOn w:val="109"/>
    <w:next w:val="109"/>
    <w:qFormat/>
    <w:uiPriority w:val="0"/>
    <w:pPr>
      <w:spacing w:line="468" w:lineRule="atLeast"/>
    </w:pPr>
    <w:rPr>
      <w:rFonts w:hAnsi="Calibri"/>
      <w:sz w:val="24"/>
      <w:szCs w:val="24"/>
    </w:rPr>
  </w:style>
  <w:style w:type="paragraph" w:customStyle="1" w:styleId="352">
    <w:name w:val="CM37"/>
    <w:basedOn w:val="109"/>
    <w:next w:val="109"/>
    <w:uiPriority w:val="0"/>
    <w:pPr>
      <w:spacing w:line="468" w:lineRule="atLeast"/>
    </w:pPr>
    <w:rPr>
      <w:rFonts w:hAnsi="Calibri"/>
      <w:sz w:val="24"/>
      <w:szCs w:val="24"/>
    </w:rPr>
  </w:style>
  <w:style w:type="paragraph" w:customStyle="1" w:styleId="353">
    <w:name w:val="样式 标题 2Heading 2 HiddenHeading 2 CCBSTitre3HD2h2H2H21H22..."/>
    <w:basedOn w:val="4"/>
    <w:qFormat/>
    <w:uiPriority w:val="0"/>
    <w:pPr>
      <w:ind w:left="644" w:hanging="284"/>
      <w:jc w:val="left"/>
    </w:pPr>
    <w:rPr>
      <w:bCs w:val="0"/>
      <w:sz w:val="30"/>
      <w:szCs w:val="24"/>
    </w:rPr>
  </w:style>
  <w:style w:type="paragraph" w:customStyle="1" w:styleId="354">
    <w:name w:val="CM130"/>
    <w:basedOn w:val="109"/>
    <w:next w:val="109"/>
    <w:qFormat/>
    <w:uiPriority w:val="0"/>
    <w:pPr>
      <w:spacing w:line="468" w:lineRule="atLeast"/>
    </w:pPr>
    <w:rPr>
      <w:rFonts w:hAnsi="Calibri"/>
      <w:sz w:val="24"/>
      <w:szCs w:val="24"/>
    </w:rPr>
  </w:style>
  <w:style w:type="paragraph" w:customStyle="1" w:styleId="355">
    <w:name w:val="CM63"/>
    <w:basedOn w:val="109"/>
    <w:next w:val="109"/>
    <w:qFormat/>
    <w:uiPriority w:val="0"/>
    <w:rPr>
      <w:rFonts w:hAnsi="Calibri"/>
      <w:sz w:val="24"/>
      <w:szCs w:val="24"/>
    </w:rPr>
  </w:style>
  <w:style w:type="paragraph" w:customStyle="1" w:styleId="356">
    <w:name w:val="CM174"/>
    <w:basedOn w:val="109"/>
    <w:next w:val="109"/>
    <w:qFormat/>
    <w:uiPriority w:val="0"/>
    <w:pPr>
      <w:spacing w:after="1223"/>
    </w:pPr>
    <w:rPr>
      <w:rFonts w:hAnsi="Calibri"/>
      <w:sz w:val="24"/>
      <w:szCs w:val="24"/>
    </w:rPr>
  </w:style>
  <w:style w:type="paragraph" w:customStyle="1" w:styleId="357">
    <w:name w:val="样式 首行缩进:  0.75 厘米 段前: 6 磅 行距: 1.5 倍行距"/>
    <w:basedOn w:val="1"/>
    <w:qFormat/>
    <w:uiPriority w:val="0"/>
    <w:pPr>
      <w:spacing w:before="60" w:after="60" w:line="360" w:lineRule="auto"/>
      <w:ind w:right="210"/>
      <w:jc w:val="left"/>
    </w:pPr>
    <w:rPr>
      <w:rFonts w:ascii="宋体" w:hAnsi="宋体" w:eastAsia="黑体" w:cs="Arial"/>
      <w:snapToGrid w:val="0"/>
      <w:sz w:val="24"/>
      <w:szCs w:val="28"/>
    </w:rPr>
  </w:style>
  <w:style w:type="paragraph" w:customStyle="1" w:styleId="358">
    <w:name w:val="CM183"/>
    <w:basedOn w:val="109"/>
    <w:next w:val="109"/>
    <w:uiPriority w:val="0"/>
    <w:pPr>
      <w:spacing w:after="467"/>
    </w:pPr>
    <w:rPr>
      <w:rFonts w:hAnsi="Calibri"/>
      <w:sz w:val="24"/>
      <w:szCs w:val="24"/>
    </w:rPr>
  </w:style>
  <w:style w:type="paragraph" w:customStyle="1" w:styleId="359">
    <w:name w:val="CM167"/>
    <w:basedOn w:val="109"/>
    <w:next w:val="109"/>
    <w:qFormat/>
    <w:uiPriority w:val="0"/>
    <w:pPr>
      <w:spacing w:after="120"/>
    </w:pPr>
    <w:rPr>
      <w:rFonts w:hAnsi="Calibri"/>
      <w:sz w:val="24"/>
      <w:szCs w:val="24"/>
    </w:rPr>
  </w:style>
  <w:style w:type="paragraph" w:customStyle="1" w:styleId="360">
    <w:name w:val="List Paragraph1"/>
    <w:basedOn w:val="1"/>
    <w:qFormat/>
    <w:uiPriority w:val="0"/>
    <w:pPr>
      <w:ind w:firstLine="420" w:firstLineChars="200"/>
    </w:pPr>
  </w:style>
  <w:style w:type="paragraph" w:customStyle="1" w:styleId="361">
    <w:name w:val="CM4"/>
    <w:basedOn w:val="109"/>
    <w:next w:val="109"/>
    <w:qFormat/>
    <w:uiPriority w:val="0"/>
    <w:pPr>
      <w:spacing w:line="313" w:lineRule="atLeast"/>
    </w:pPr>
    <w:rPr>
      <w:rFonts w:hAnsi="Calibri"/>
      <w:sz w:val="24"/>
      <w:szCs w:val="24"/>
    </w:rPr>
  </w:style>
  <w:style w:type="paragraph" w:customStyle="1" w:styleId="362">
    <w:name w:val="CM146"/>
    <w:basedOn w:val="109"/>
    <w:next w:val="109"/>
    <w:qFormat/>
    <w:uiPriority w:val="0"/>
    <w:pPr>
      <w:spacing w:line="468" w:lineRule="atLeast"/>
    </w:pPr>
    <w:rPr>
      <w:rFonts w:hAnsi="Calibri"/>
      <w:sz w:val="24"/>
      <w:szCs w:val="24"/>
    </w:rPr>
  </w:style>
  <w:style w:type="paragraph" w:customStyle="1" w:styleId="363">
    <w:name w:val="样式1"/>
    <w:basedOn w:val="1"/>
    <w:qFormat/>
    <w:uiPriority w:val="0"/>
    <w:pPr>
      <w:numPr>
        <w:ilvl w:val="0"/>
        <w:numId w:val="7"/>
      </w:numPr>
      <w:adjustRightInd w:val="0"/>
      <w:textAlignment w:val="baseline"/>
    </w:pPr>
    <w:rPr>
      <w:rFonts w:ascii="宋体" w:hAnsi="宋体"/>
      <w:szCs w:val="21"/>
    </w:rPr>
  </w:style>
  <w:style w:type="paragraph" w:customStyle="1" w:styleId="364">
    <w:name w:val="CM170"/>
    <w:basedOn w:val="109"/>
    <w:next w:val="109"/>
    <w:qFormat/>
    <w:uiPriority w:val="0"/>
    <w:pPr>
      <w:spacing w:after="72"/>
    </w:pPr>
    <w:rPr>
      <w:rFonts w:hAnsi="Calibri"/>
      <w:sz w:val="24"/>
      <w:szCs w:val="24"/>
    </w:rPr>
  </w:style>
  <w:style w:type="paragraph" w:customStyle="1" w:styleId="365">
    <w:name w:val="CM114"/>
    <w:basedOn w:val="109"/>
    <w:next w:val="109"/>
    <w:qFormat/>
    <w:uiPriority w:val="0"/>
    <w:pPr>
      <w:spacing w:line="468" w:lineRule="atLeast"/>
    </w:pPr>
    <w:rPr>
      <w:rFonts w:hAnsi="Calibri"/>
      <w:sz w:val="24"/>
      <w:szCs w:val="24"/>
    </w:rPr>
  </w:style>
  <w:style w:type="paragraph" w:customStyle="1" w:styleId="366">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367">
    <w:name w:val="Char1 Char Char Char Char Char Char"/>
    <w:basedOn w:val="1"/>
    <w:qFormat/>
    <w:uiPriority w:val="0"/>
  </w:style>
  <w:style w:type="paragraph" w:customStyle="1" w:styleId="368">
    <w:name w:val="CM118"/>
    <w:basedOn w:val="109"/>
    <w:next w:val="109"/>
    <w:qFormat/>
    <w:uiPriority w:val="0"/>
    <w:rPr>
      <w:rFonts w:hAnsi="Calibri"/>
      <w:sz w:val="24"/>
      <w:szCs w:val="24"/>
    </w:rPr>
  </w:style>
  <w:style w:type="paragraph" w:customStyle="1" w:styleId="369">
    <w:name w:val="CM180"/>
    <w:basedOn w:val="109"/>
    <w:next w:val="109"/>
    <w:qFormat/>
    <w:uiPriority w:val="0"/>
    <w:pPr>
      <w:spacing w:after="1430"/>
    </w:pPr>
    <w:rPr>
      <w:rFonts w:hAnsi="Calibri"/>
      <w:sz w:val="24"/>
      <w:szCs w:val="24"/>
    </w:rPr>
  </w:style>
  <w:style w:type="paragraph" w:customStyle="1" w:styleId="370">
    <w:name w:val="首页页眉"/>
    <w:basedOn w:val="31"/>
    <w:qFormat/>
    <w:uiPriority w:val="0"/>
    <w:pPr>
      <w:pBdr>
        <w:bottom w:val="none" w:color="auto" w:sz="0" w:space="0"/>
      </w:pBdr>
      <w:spacing w:line="240" w:lineRule="atLeast"/>
      <w:ind w:firstLine="420"/>
    </w:pPr>
    <w:rPr>
      <w:sz w:val="21"/>
      <w:szCs w:val="21"/>
    </w:rPr>
  </w:style>
  <w:style w:type="paragraph" w:customStyle="1" w:styleId="371">
    <w:name w:val="标4"/>
    <w:basedOn w:val="219"/>
    <w:qFormat/>
    <w:uiPriority w:val="0"/>
    <w:pPr>
      <w:tabs>
        <w:tab w:val="left" w:pos="360"/>
        <w:tab w:val="left" w:pos="720"/>
        <w:tab w:val="left" w:pos="1680"/>
        <w:tab w:val="clear" w:pos="425"/>
      </w:tabs>
      <w:spacing w:before="120" w:beforeLines="0"/>
      <w:ind w:left="1680" w:hanging="420"/>
      <w:outlineLvl w:val="3"/>
    </w:pPr>
  </w:style>
  <w:style w:type="paragraph" w:customStyle="1" w:styleId="372">
    <w:name w:val="CM56"/>
    <w:basedOn w:val="109"/>
    <w:next w:val="109"/>
    <w:qFormat/>
    <w:uiPriority w:val="0"/>
    <w:pPr>
      <w:spacing w:line="468" w:lineRule="atLeast"/>
    </w:pPr>
    <w:rPr>
      <w:rFonts w:hAnsi="Calibri"/>
      <w:sz w:val="24"/>
      <w:szCs w:val="24"/>
    </w:rPr>
  </w:style>
  <w:style w:type="paragraph" w:customStyle="1" w:styleId="373">
    <w:name w:val="CM100"/>
    <w:basedOn w:val="109"/>
    <w:next w:val="109"/>
    <w:qFormat/>
    <w:uiPriority w:val="0"/>
    <w:pPr>
      <w:spacing w:line="468" w:lineRule="atLeast"/>
    </w:pPr>
    <w:rPr>
      <w:rFonts w:hAnsi="Calibri"/>
      <w:sz w:val="24"/>
      <w:szCs w:val="24"/>
    </w:rPr>
  </w:style>
  <w:style w:type="paragraph" w:customStyle="1" w:styleId="374">
    <w:name w:val="CM7"/>
    <w:basedOn w:val="109"/>
    <w:next w:val="109"/>
    <w:qFormat/>
    <w:uiPriority w:val="0"/>
    <w:rPr>
      <w:rFonts w:hAnsi="Calibri"/>
      <w:sz w:val="24"/>
      <w:szCs w:val="24"/>
    </w:rPr>
  </w:style>
  <w:style w:type="paragraph" w:customStyle="1" w:styleId="375">
    <w:name w:val="Blockquote"/>
    <w:basedOn w:val="1"/>
    <w:qFormat/>
    <w:uiPriority w:val="0"/>
    <w:pPr>
      <w:autoSpaceDE w:val="0"/>
      <w:autoSpaceDN w:val="0"/>
      <w:adjustRightInd w:val="0"/>
      <w:spacing w:before="100" w:after="100"/>
      <w:ind w:left="360" w:right="360"/>
      <w:jc w:val="left"/>
    </w:pPr>
    <w:rPr>
      <w:sz w:val="24"/>
    </w:rPr>
  </w:style>
  <w:style w:type="paragraph" w:customStyle="1" w:styleId="376">
    <w:name w:val="CM159"/>
    <w:basedOn w:val="109"/>
    <w:next w:val="109"/>
    <w:qFormat/>
    <w:uiPriority w:val="0"/>
    <w:pPr>
      <w:spacing w:after="720"/>
    </w:pPr>
    <w:rPr>
      <w:rFonts w:hAnsi="Calibri"/>
      <w:sz w:val="24"/>
      <w:szCs w:val="24"/>
    </w:rPr>
  </w:style>
  <w:style w:type="paragraph" w:customStyle="1" w:styleId="377">
    <w:name w:val="Char Char Char1"/>
    <w:basedOn w:val="1"/>
    <w:qFormat/>
    <w:uiPriority w:val="0"/>
    <w:pPr>
      <w:ind w:firstLine="200" w:firstLineChars="200"/>
    </w:pPr>
    <w:rPr>
      <w:sz w:val="24"/>
    </w:rPr>
  </w:style>
  <w:style w:type="paragraph" w:customStyle="1" w:styleId="378">
    <w:name w:val="CM156"/>
    <w:basedOn w:val="109"/>
    <w:next w:val="109"/>
    <w:qFormat/>
    <w:uiPriority w:val="0"/>
    <w:pPr>
      <w:spacing w:line="316" w:lineRule="atLeast"/>
    </w:pPr>
    <w:rPr>
      <w:rFonts w:hAnsi="Calibri"/>
      <w:sz w:val="24"/>
      <w:szCs w:val="24"/>
    </w:rPr>
  </w:style>
  <w:style w:type="paragraph" w:customStyle="1" w:styleId="379">
    <w:name w:val="CM8"/>
    <w:basedOn w:val="109"/>
    <w:next w:val="109"/>
    <w:qFormat/>
    <w:uiPriority w:val="0"/>
    <w:rPr>
      <w:rFonts w:hAnsi="Calibri"/>
      <w:sz w:val="24"/>
      <w:szCs w:val="24"/>
    </w:rPr>
  </w:style>
  <w:style w:type="paragraph" w:customStyle="1" w:styleId="380">
    <w:name w:val="CM3"/>
    <w:basedOn w:val="109"/>
    <w:next w:val="109"/>
    <w:qFormat/>
    <w:uiPriority w:val="0"/>
    <w:rPr>
      <w:rFonts w:hAnsi="Calibri"/>
      <w:sz w:val="24"/>
      <w:szCs w:val="24"/>
    </w:rPr>
  </w:style>
  <w:style w:type="paragraph" w:customStyle="1" w:styleId="381">
    <w:name w:val="CM15"/>
    <w:basedOn w:val="109"/>
    <w:next w:val="109"/>
    <w:qFormat/>
    <w:uiPriority w:val="0"/>
    <w:pPr>
      <w:spacing w:line="468" w:lineRule="atLeast"/>
    </w:pPr>
    <w:rPr>
      <w:rFonts w:hAnsi="Calibri"/>
      <w:sz w:val="24"/>
      <w:szCs w:val="24"/>
    </w:rPr>
  </w:style>
  <w:style w:type="paragraph" w:customStyle="1" w:styleId="382">
    <w:name w:val="CM44"/>
    <w:basedOn w:val="109"/>
    <w:next w:val="109"/>
    <w:qFormat/>
    <w:uiPriority w:val="0"/>
    <w:pPr>
      <w:spacing w:line="468" w:lineRule="atLeast"/>
    </w:pPr>
    <w:rPr>
      <w:rFonts w:hAnsi="Calibri"/>
      <w:sz w:val="24"/>
      <w:szCs w:val="24"/>
    </w:rPr>
  </w:style>
  <w:style w:type="paragraph" w:customStyle="1" w:styleId="383">
    <w:name w:val="CM166"/>
    <w:basedOn w:val="109"/>
    <w:next w:val="109"/>
    <w:qFormat/>
    <w:uiPriority w:val="0"/>
    <w:pPr>
      <w:spacing w:after="333"/>
    </w:pPr>
    <w:rPr>
      <w:rFonts w:hAnsi="Calibri"/>
      <w:sz w:val="24"/>
      <w:szCs w:val="24"/>
    </w:rPr>
  </w:style>
  <w:style w:type="paragraph" w:customStyle="1" w:styleId="384">
    <w:name w:val="CM55"/>
    <w:basedOn w:val="109"/>
    <w:next w:val="109"/>
    <w:qFormat/>
    <w:uiPriority w:val="0"/>
    <w:pPr>
      <w:spacing w:line="468" w:lineRule="atLeast"/>
    </w:pPr>
    <w:rPr>
      <w:rFonts w:hAnsi="Calibri"/>
      <w:sz w:val="24"/>
      <w:szCs w:val="24"/>
    </w:rPr>
  </w:style>
  <w:style w:type="paragraph" w:customStyle="1" w:styleId="385">
    <w:name w:val="a2"/>
    <w:basedOn w:val="1"/>
    <w:qFormat/>
    <w:uiPriority w:val="0"/>
    <w:pPr>
      <w:widowControl/>
      <w:spacing w:before="100" w:beforeAutospacing="1" w:after="100" w:afterAutospacing="1"/>
      <w:jc w:val="left"/>
    </w:pPr>
    <w:rPr>
      <w:rFonts w:ascii="宋体" w:hAnsi="宋体" w:cs="宋体"/>
      <w:sz w:val="24"/>
    </w:rPr>
  </w:style>
  <w:style w:type="paragraph" w:customStyle="1" w:styleId="386">
    <w:name w:val="CM177"/>
    <w:basedOn w:val="109"/>
    <w:next w:val="109"/>
    <w:qFormat/>
    <w:uiPriority w:val="0"/>
    <w:pPr>
      <w:spacing w:after="670"/>
    </w:pPr>
    <w:rPr>
      <w:rFonts w:hAnsi="Calibri"/>
      <w:sz w:val="24"/>
      <w:szCs w:val="24"/>
    </w:rPr>
  </w:style>
  <w:style w:type="paragraph" w:customStyle="1" w:styleId="387">
    <w:name w:val="CM25"/>
    <w:basedOn w:val="109"/>
    <w:next w:val="109"/>
    <w:qFormat/>
    <w:uiPriority w:val="0"/>
    <w:pPr>
      <w:spacing w:line="468" w:lineRule="atLeast"/>
    </w:pPr>
    <w:rPr>
      <w:rFonts w:hAnsi="Calibri"/>
      <w:sz w:val="24"/>
      <w:szCs w:val="24"/>
    </w:rPr>
  </w:style>
  <w:style w:type="paragraph" w:customStyle="1" w:styleId="388">
    <w:name w:val="标题 1 +"/>
    <w:basedOn w:val="3"/>
    <w:next w:val="1"/>
    <w:qFormat/>
    <w:uiPriority w:val="0"/>
    <w:pPr>
      <w:keepLines/>
      <w:spacing w:line="600" w:lineRule="auto"/>
    </w:pPr>
    <w:rPr>
      <w:rFonts w:eastAsia="黑体"/>
      <w:kern w:val="0"/>
      <w:sz w:val="32"/>
      <w:szCs w:val="32"/>
    </w:rPr>
  </w:style>
  <w:style w:type="paragraph" w:customStyle="1" w:styleId="389">
    <w:name w:val="CM168"/>
    <w:basedOn w:val="109"/>
    <w:next w:val="109"/>
    <w:qFormat/>
    <w:uiPriority w:val="0"/>
    <w:pPr>
      <w:spacing w:after="443"/>
    </w:pPr>
    <w:rPr>
      <w:rFonts w:hAnsi="Calibri"/>
      <w:sz w:val="24"/>
      <w:szCs w:val="24"/>
    </w:rPr>
  </w:style>
  <w:style w:type="paragraph" w:customStyle="1" w:styleId="390">
    <w:name w:val="pa-11"/>
    <w:basedOn w:val="1"/>
    <w:qFormat/>
    <w:uiPriority w:val="0"/>
    <w:pPr>
      <w:widowControl/>
      <w:spacing w:before="167" w:after="167"/>
      <w:jc w:val="left"/>
    </w:pPr>
    <w:rPr>
      <w:rFonts w:ascii="宋体" w:hAnsi="宋体" w:cs="宋体"/>
      <w:sz w:val="24"/>
    </w:rPr>
  </w:style>
  <w:style w:type="paragraph" w:customStyle="1" w:styleId="391">
    <w:name w:val="CM40"/>
    <w:basedOn w:val="109"/>
    <w:next w:val="109"/>
    <w:qFormat/>
    <w:uiPriority w:val="0"/>
    <w:pPr>
      <w:spacing w:line="468" w:lineRule="atLeast"/>
    </w:pPr>
    <w:rPr>
      <w:rFonts w:hAnsi="Calibri"/>
      <w:sz w:val="24"/>
      <w:szCs w:val="24"/>
    </w:rPr>
  </w:style>
  <w:style w:type="paragraph" w:customStyle="1" w:styleId="392">
    <w:name w:val="CM42"/>
    <w:basedOn w:val="109"/>
    <w:next w:val="109"/>
    <w:qFormat/>
    <w:uiPriority w:val="0"/>
    <w:pPr>
      <w:spacing w:line="468" w:lineRule="atLeast"/>
    </w:pPr>
    <w:rPr>
      <w:rFonts w:hAnsi="Calibri"/>
      <w:sz w:val="24"/>
      <w:szCs w:val="24"/>
    </w:rPr>
  </w:style>
  <w:style w:type="paragraph" w:customStyle="1" w:styleId="393">
    <w:name w:val="MTDisplayEquation"/>
    <w:basedOn w:val="1"/>
    <w:uiPriority w:val="0"/>
    <w:pPr>
      <w:numPr>
        <w:ilvl w:val="0"/>
        <w:numId w:val="6"/>
      </w:numPr>
    </w:pPr>
    <w:rPr>
      <w:color w:val="000000"/>
      <w:szCs w:val="21"/>
    </w:rPr>
  </w:style>
  <w:style w:type="paragraph" w:customStyle="1" w:styleId="394">
    <w:name w:val="CM91"/>
    <w:basedOn w:val="109"/>
    <w:next w:val="109"/>
    <w:qFormat/>
    <w:uiPriority w:val="0"/>
    <w:pPr>
      <w:spacing w:line="468" w:lineRule="atLeast"/>
    </w:pPr>
    <w:rPr>
      <w:rFonts w:hAnsi="Calibri"/>
      <w:sz w:val="24"/>
      <w:szCs w:val="24"/>
    </w:rPr>
  </w:style>
  <w:style w:type="paragraph" w:customStyle="1" w:styleId="395">
    <w:name w:val="Bullet 2"/>
    <w:basedOn w:val="19"/>
    <w:qFormat/>
    <w:uiPriority w:val="0"/>
    <w:pPr>
      <w:numPr>
        <w:ilvl w:val="0"/>
        <w:numId w:val="13"/>
      </w:numPr>
      <w:tabs>
        <w:tab w:val="left" w:pos="397"/>
      </w:tabs>
      <w:spacing w:before="31" w:beforeLines="10" w:after="31" w:afterLines="10" w:line="264" w:lineRule="auto"/>
      <w:ind w:firstLine="0"/>
    </w:pPr>
    <w:rPr>
      <w:rFonts w:ascii="Arial" w:hAnsi="Arial"/>
      <w:kern w:val="0"/>
      <w:szCs w:val="21"/>
    </w:rPr>
  </w:style>
  <w:style w:type="paragraph" w:customStyle="1" w:styleId="396">
    <w:name w:val="Char1 Char Char Char 字元 Char Char 字元 Char 字元 Char1 Char Char Char"/>
    <w:basedOn w:val="1"/>
    <w:qFormat/>
    <w:uiPriority w:val="0"/>
  </w:style>
  <w:style w:type="paragraph" w:customStyle="1" w:styleId="397">
    <w:name w:val="CM143"/>
    <w:basedOn w:val="109"/>
    <w:next w:val="109"/>
    <w:qFormat/>
    <w:uiPriority w:val="0"/>
    <w:pPr>
      <w:spacing w:line="468" w:lineRule="atLeast"/>
    </w:pPr>
    <w:rPr>
      <w:rFonts w:hAnsi="Calibri"/>
      <w:sz w:val="24"/>
      <w:szCs w:val="24"/>
    </w:rPr>
  </w:style>
  <w:style w:type="paragraph" w:customStyle="1" w:styleId="398">
    <w:name w:val="CM142"/>
    <w:basedOn w:val="109"/>
    <w:next w:val="109"/>
    <w:qFormat/>
    <w:uiPriority w:val="0"/>
    <w:pPr>
      <w:spacing w:line="468" w:lineRule="atLeast"/>
    </w:pPr>
    <w:rPr>
      <w:rFonts w:hAnsi="Calibri"/>
      <w:sz w:val="24"/>
      <w:szCs w:val="24"/>
    </w:rPr>
  </w:style>
  <w:style w:type="paragraph" w:customStyle="1" w:styleId="399">
    <w:name w:val="CM49"/>
    <w:basedOn w:val="109"/>
    <w:next w:val="109"/>
    <w:qFormat/>
    <w:uiPriority w:val="0"/>
    <w:pPr>
      <w:spacing w:line="468" w:lineRule="atLeast"/>
    </w:pPr>
    <w:rPr>
      <w:rFonts w:hAnsi="Calibri"/>
      <w:sz w:val="24"/>
      <w:szCs w:val="24"/>
    </w:rPr>
  </w:style>
  <w:style w:type="paragraph" w:customStyle="1" w:styleId="400">
    <w:name w:val="正文2"/>
    <w:basedOn w:val="1"/>
    <w:qFormat/>
    <w:uiPriority w:val="0"/>
    <w:pPr>
      <w:spacing w:before="156" w:line="360" w:lineRule="auto"/>
      <w:ind w:firstLine="510" w:firstLineChars="200"/>
    </w:pPr>
    <w:rPr>
      <w:sz w:val="24"/>
    </w:rPr>
  </w:style>
  <w:style w:type="paragraph" w:customStyle="1" w:styleId="401">
    <w:name w:val="样式 标题 4H4Ref Heading 1rh1Heading sqlsect 1.2.3.4bulletbl...3"/>
    <w:basedOn w:val="6"/>
    <w:qFormat/>
    <w:uiPriority w:val="0"/>
    <w:pPr>
      <w:spacing w:line="360" w:lineRule="auto"/>
      <w:ind w:left="864" w:hanging="864"/>
    </w:pPr>
    <w:rPr>
      <w:rFonts w:eastAsia="宋体" w:cs="宋体"/>
      <w:szCs w:val="20"/>
    </w:rPr>
  </w:style>
  <w:style w:type="paragraph" w:customStyle="1" w:styleId="402">
    <w:name w:val="CM134"/>
    <w:basedOn w:val="109"/>
    <w:next w:val="109"/>
    <w:qFormat/>
    <w:uiPriority w:val="0"/>
    <w:pPr>
      <w:spacing w:line="468" w:lineRule="atLeast"/>
    </w:pPr>
    <w:rPr>
      <w:rFonts w:hAnsi="Calibri"/>
      <w:sz w:val="24"/>
      <w:szCs w:val="24"/>
    </w:rPr>
  </w:style>
  <w:style w:type="paragraph" w:customStyle="1" w:styleId="403">
    <w:name w:val="CM54"/>
    <w:basedOn w:val="109"/>
    <w:next w:val="109"/>
    <w:qFormat/>
    <w:uiPriority w:val="0"/>
    <w:pPr>
      <w:spacing w:line="468" w:lineRule="atLeast"/>
    </w:pPr>
    <w:rPr>
      <w:rFonts w:hAnsi="Calibri"/>
      <w:sz w:val="24"/>
      <w:szCs w:val="24"/>
    </w:rPr>
  </w:style>
  <w:style w:type="paragraph" w:customStyle="1" w:styleId="404">
    <w:name w:val="CM79"/>
    <w:basedOn w:val="109"/>
    <w:next w:val="109"/>
    <w:qFormat/>
    <w:uiPriority w:val="0"/>
    <w:pPr>
      <w:spacing w:line="468" w:lineRule="atLeast"/>
    </w:pPr>
    <w:rPr>
      <w:rFonts w:hAnsi="Calibri"/>
      <w:sz w:val="24"/>
      <w:szCs w:val="24"/>
    </w:rPr>
  </w:style>
  <w:style w:type="paragraph" w:customStyle="1" w:styleId="405">
    <w:name w:val="CM1"/>
    <w:basedOn w:val="109"/>
    <w:next w:val="109"/>
    <w:qFormat/>
    <w:uiPriority w:val="0"/>
    <w:rPr>
      <w:rFonts w:hAnsi="Calibri"/>
      <w:sz w:val="24"/>
      <w:szCs w:val="24"/>
    </w:rPr>
  </w:style>
  <w:style w:type="paragraph" w:customStyle="1" w:styleId="406">
    <w:name w:val="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407">
    <w:name w:val="CM175"/>
    <w:basedOn w:val="109"/>
    <w:next w:val="109"/>
    <w:qFormat/>
    <w:uiPriority w:val="0"/>
    <w:pPr>
      <w:spacing w:after="923"/>
    </w:pPr>
    <w:rPr>
      <w:rFonts w:hAnsi="Calibri"/>
      <w:sz w:val="24"/>
      <w:szCs w:val="24"/>
    </w:rPr>
  </w:style>
  <w:style w:type="paragraph" w:customStyle="1" w:styleId="408">
    <w:name w:val="CM155"/>
    <w:basedOn w:val="109"/>
    <w:next w:val="109"/>
    <w:qFormat/>
    <w:uiPriority w:val="0"/>
    <w:pPr>
      <w:spacing w:line="313" w:lineRule="atLeast"/>
    </w:pPr>
    <w:rPr>
      <w:rFonts w:hAnsi="Calibri"/>
      <w:sz w:val="24"/>
      <w:szCs w:val="24"/>
    </w:rPr>
  </w:style>
  <w:style w:type="paragraph" w:customStyle="1" w:styleId="409">
    <w:name w:val="my正文"/>
    <w:basedOn w:val="1"/>
    <w:qFormat/>
    <w:uiPriority w:val="0"/>
    <w:pPr>
      <w:spacing w:line="360" w:lineRule="auto"/>
      <w:ind w:firstLine="200" w:firstLineChars="200"/>
      <w:jc w:val="left"/>
    </w:pPr>
    <w:rPr>
      <w:rFonts w:ascii="宋体" w:hAnsi="宋体" w:eastAsia="仿宋_GB2312"/>
      <w:sz w:val="24"/>
      <w:szCs w:val="44"/>
    </w:rPr>
  </w:style>
  <w:style w:type="paragraph" w:customStyle="1" w:styleId="410">
    <w:name w:val="CM95"/>
    <w:basedOn w:val="109"/>
    <w:next w:val="109"/>
    <w:qFormat/>
    <w:uiPriority w:val="0"/>
    <w:pPr>
      <w:spacing w:line="468" w:lineRule="atLeast"/>
    </w:pPr>
    <w:rPr>
      <w:rFonts w:hAnsi="Calibri"/>
      <w:sz w:val="24"/>
      <w:szCs w:val="24"/>
    </w:rPr>
  </w:style>
  <w:style w:type="paragraph" w:customStyle="1" w:styleId="411">
    <w:name w:val="样式 首行缩进:  0.8 厘米1"/>
    <w:basedOn w:val="1"/>
    <w:qFormat/>
    <w:uiPriority w:val="0"/>
    <w:pPr>
      <w:spacing w:before="60" w:after="60" w:line="288" w:lineRule="auto"/>
      <w:ind w:firstLine="454"/>
    </w:pPr>
    <w:rPr>
      <w:rFonts w:cs="宋体"/>
      <w:sz w:val="24"/>
      <w:lang w:eastAsia="en-US"/>
    </w:rPr>
  </w:style>
  <w:style w:type="paragraph" w:customStyle="1" w:styleId="412">
    <w:name w:val="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413">
    <w:name w:val="CM131"/>
    <w:basedOn w:val="109"/>
    <w:next w:val="109"/>
    <w:qFormat/>
    <w:uiPriority w:val="0"/>
    <w:rPr>
      <w:rFonts w:hAnsi="Calibri"/>
      <w:sz w:val="24"/>
      <w:szCs w:val="24"/>
    </w:rPr>
  </w:style>
  <w:style w:type="paragraph" w:customStyle="1" w:styleId="414">
    <w:name w:val="CM127"/>
    <w:basedOn w:val="109"/>
    <w:next w:val="109"/>
    <w:qFormat/>
    <w:uiPriority w:val="0"/>
    <w:pPr>
      <w:spacing w:line="548" w:lineRule="atLeast"/>
    </w:pPr>
    <w:rPr>
      <w:rFonts w:hAnsi="Calibri"/>
      <w:sz w:val="24"/>
      <w:szCs w:val="24"/>
    </w:rPr>
  </w:style>
  <w:style w:type="paragraph" w:customStyle="1" w:styleId="415">
    <w:name w:val="CM112"/>
    <w:basedOn w:val="109"/>
    <w:next w:val="109"/>
    <w:qFormat/>
    <w:uiPriority w:val="0"/>
    <w:pPr>
      <w:spacing w:line="468" w:lineRule="atLeast"/>
    </w:pPr>
    <w:rPr>
      <w:rFonts w:hAnsi="Calibri"/>
      <w:sz w:val="24"/>
      <w:szCs w:val="24"/>
    </w:rPr>
  </w:style>
  <w:style w:type="paragraph" w:customStyle="1" w:styleId="416">
    <w:name w:val="CM154"/>
    <w:basedOn w:val="109"/>
    <w:next w:val="109"/>
    <w:qFormat/>
    <w:uiPriority w:val="0"/>
    <w:pPr>
      <w:spacing w:line="468" w:lineRule="atLeast"/>
    </w:pPr>
    <w:rPr>
      <w:rFonts w:hAnsi="Calibri"/>
      <w:sz w:val="24"/>
      <w:szCs w:val="24"/>
    </w:rPr>
  </w:style>
  <w:style w:type="paragraph" w:customStyle="1" w:styleId="417">
    <w:name w:val="CM161"/>
    <w:basedOn w:val="109"/>
    <w:next w:val="109"/>
    <w:qFormat/>
    <w:uiPriority w:val="0"/>
    <w:pPr>
      <w:spacing w:after="515"/>
    </w:pPr>
    <w:rPr>
      <w:rFonts w:hAnsi="Calibri"/>
      <w:sz w:val="24"/>
      <w:szCs w:val="24"/>
    </w:rPr>
  </w:style>
  <w:style w:type="paragraph" w:customStyle="1" w:styleId="418">
    <w:name w:val="CM109"/>
    <w:basedOn w:val="109"/>
    <w:next w:val="109"/>
    <w:qFormat/>
    <w:uiPriority w:val="0"/>
    <w:pPr>
      <w:spacing w:line="468" w:lineRule="atLeast"/>
    </w:pPr>
    <w:rPr>
      <w:rFonts w:hAnsi="Calibri"/>
      <w:sz w:val="24"/>
      <w:szCs w:val="24"/>
    </w:rPr>
  </w:style>
  <w:style w:type="paragraph" w:customStyle="1" w:styleId="419">
    <w:name w:val="p16"/>
    <w:basedOn w:val="1"/>
    <w:qFormat/>
    <w:uiPriority w:val="0"/>
    <w:pPr>
      <w:widowControl/>
      <w:jc w:val="left"/>
    </w:pPr>
    <w:rPr>
      <w:szCs w:val="21"/>
    </w:rPr>
  </w:style>
  <w:style w:type="paragraph" w:customStyle="1" w:styleId="420">
    <w:name w:val="表格内容"/>
    <w:basedOn w:val="19"/>
    <w:qFormat/>
    <w:uiPriority w:val="0"/>
    <w:pPr>
      <w:suppressLineNumbers/>
      <w:suppressAutoHyphens/>
      <w:jc w:val="left"/>
    </w:pPr>
    <w:rPr>
      <w:rFonts w:cs="Tahoma"/>
      <w:kern w:val="0"/>
      <w:sz w:val="24"/>
    </w:rPr>
  </w:style>
  <w:style w:type="paragraph" w:customStyle="1" w:styleId="421">
    <w:name w:val="CM45"/>
    <w:basedOn w:val="109"/>
    <w:next w:val="109"/>
    <w:qFormat/>
    <w:uiPriority w:val="0"/>
    <w:pPr>
      <w:spacing w:line="468" w:lineRule="atLeast"/>
    </w:pPr>
    <w:rPr>
      <w:rFonts w:hAnsi="Calibri"/>
      <w:sz w:val="24"/>
      <w:szCs w:val="24"/>
    </w:rPr>
  </w:style>
  <w:style w:type="paragraph" w:customStyle="1" w:styleId="422">
    <w:name w:val="CM59"/>
    <w:basedOn w:val="109"/>
    <w:next w:val="109"/>
    <w:qFormat/>
    <w:uiPriority w:val="0"/>
    <w:pPr>
      <w:spacing w:line="468" w:lineRule="atLeast"/>
    </w:pPr>
    <w:rPr>
      <w:rFonts w:hAnsi="Calibri"/>
      <w:sz w:val="24"/>
      <w:szCs w:val="24"/>
    </w:rPr>
  </w:style>
  <w:style w:type="paragraph" w:customStyle="1" w:styleId="423">
    <w:name w:val="样式 标题 3Heading 3 - oldH3H31H32H33H34H35H36H37H38H39H..."/>
    <w:basedOn w:val="5"/>
    <w:qFormat/>
    <w:uiPriority w:val="0"/>
    <w:pPr>
      <w:spacing w:line="415" w:lineRule="auto"/>
    </w:pPr>
  </w:style>
  <w:style w:type="paragraph" w:customStyle="1" w:styleId="424">
    <w:name w:val="样式 正文文字缩进 + 宋体 居中 行距: 固定值 24 磅"/>
    <w:basedOn w:val="20"/>
    <w:qFormat/>
    <w:uiPriority w:val="0"/>
    <w:pPr>
      <w:spacing w:after="0"/>
      <w:ind w:left="0" w:leftChars="0"/>
      <w:jc w:val="center"/>
    </w:pPr>
    <w:rPr>
      <w:rFonts w:ascii="宋体" w:hAnsi="宋体" w:cs="宋体"/>
      <w:szCs w:val="20"/>
    </w:rPr>
  </w:style>
  <w:style w:type="paragraph" w:customStyle="1" w:styleId="425">
    <w:name w:val="标准正文"/>
    <w:basedOn w:val="1"/>
    <w:qFormat/>
    <w:uiPriority w:val="0"/>
    <w:pPr>
      <w:spacing w:before="60" w:after="60" w:line="360" w:lineRule="auto"/>
      <w:ind w:firstLine="482"/>
    </w:pPr>
    <w:rPr>
      <w:rFonts w:eastAsia="仿宋_GB2312"/>
      <w:sz w:val="30"/>
      <w:szCs w:val="30"/>
    </w:rPr>
  </w:style>
  <w:style w:type="paragraph" w:customStyle="1" w:styleId="426">
    <w:name w:val="表文"/>
    <w:basedOn w:val="1"/>
    <w:qFormat/>
    <w:uiPriority w:val="0"/>
    <w:pPr>
      <w:keepLines/>
      <w:widowControl/>
      <w:tabs>
        <w:tab w:val="right" w:pos="9660"/>
      </w:tabs>
      <w:topLinePunct/>
      <w:jc w:val="center"/>
      <w:textAlignment w:val="center"/>
    </w:pPr>
    <w:rPr>
      <w:rFonts w:ascii="等线" w:hAnsi="Calibri" w:eastAsia="等线"/>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1417</Words>
  <Characters>8081</Characters>
  <Lines>67</Lines>
  <Paragraphs>18</Paragraphs>
  <TotalTime>25</TotalTime>
  <ScaleCrop>false</ScaleCrop>
  <LinksUpToDate>false</LinksUpToDate>
  <CharactersWithSpaces>9480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2019-08-29T18:30:00Z</dcterms:created>
  <dc:creator>WRGHO</dc:creator>
  <cp:lastModifiedBy>↓灬↓</cp:lastModifiedBy>
  <dcterms:modified xsi:type="dcterms:W3CDTF">2021-08-30T09:14:09Z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0688650AF2D04B85B4C94FF7FF52DD9A</vt:lpwstr>
  </property>
</Properties>
</file>